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9898" w14:textId="4c79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Аққұм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51-2 шешімі. Қызылорда облысының Әділет департаментінде 2020 жылғы 6 қаңтарда № 7189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Аққұм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150 530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2224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67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148 239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151 173,4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643,4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“27”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Аққұм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Ведомостволық бағыныстағы мемлекеттік мекемелердің және ұйымдардың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2-қосымша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шешіміне 3-қосымша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Аққұм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