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c1db6" w14:textId="36c1d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Жалағаш кентінің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аудандық мәслихатының 2019 жылғы 27 желтоқсандағы № 51-1 шешімі. Қызылорда облысының Әділет департаментінде 2020 жылғы 5 қаңтарда № 7155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“Қазақстан Республикасының Бюджет кодексі” Қазақстан Республикасының 2008 жылғы 4 желтоқсандағы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“Қазақстан Республикасындағы жергілікті мемлекеттік басқару және өзін-өзі басқару туралы”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Жалағаш аудандық мәслихаты ШЕШІМ ҚАБЫЛДАДЫ:</w:t>
      </w:r>
    </w:p>
    <w:bookmarkEnd w:id="0"/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 – 2022 жылдарға арналған Жалағаш кентінің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674 531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78 230 мың теңге;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2 090 мың теңге;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0;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594 211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1 265 751,4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586 040,8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586 040,8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-586 040,8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586 040,8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586 040,8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5179,6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облысы Жалағаш аудандық мәслихатының 20.12.2020 </w:t>
      </w:r>
      <w:r>
        <w:rPr>
          <w:rFonts w:ascii="Times New Roman"/>
          <w:b w:val="false"/>
          <w:i w:val="false"/>
          <w:color w:val="000000"/>
          <w:sz w:val="28"/>
        </w:rPr>
        <w:t>№ 68-1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2020 жылғы 1 қаңтардан бастап қолданысқа енгізіледі және ресми жариялауға жатады. 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Жалағаш аудандық мәслихатының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Махатова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Жалағаш аудандық мәслихатының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1-қосымша</w:t>
            </w:r>
          </w:p>
        </w:tc>
      </w:tr>
    </w:tbl>
    <w:bookmarkStart w:name="z3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Жалағаш кентінің бюджеті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Жалағаш аудандық мәслихатының 20.12.2020 </w:t>
      </w:r>
      <w:r>
        <w:rPr>
          <w:rFonts w:ascii="Times New Roman"/>
          <w:b w:val="false"/>
          <w:i w:val="false"/>
          <w:color w:val="ff0000"/>
          <w:sz w:val="28"/>
        </w:rPr>
        <w:t>№ 68-1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1 265 751,4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85 012,1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85 012,1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73 889,1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Ведомостволық бағыныстағы мемлекеттік мекемелердің және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589 040,8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589040,8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589040,8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-586040,8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 алу келісім-шарттары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округі әкімінің аппараты алған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51-1 шешіміне 2-қосымша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Жалағаш кентінің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Ведомостволық бағыныстағы мемлекеттік мекемелердің және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51-1 шешіміне 3-қосымша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Жалағаш кентінің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Ведомостволық бағыныстағы мемлекеттік мекемелердің және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