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6eb5" w14:textId="e046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– 2022 жылдарға арналған Жаңадария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2019 жылғы 27 желтоқсандағы № 51-8 шешімі. Қызылорда облысының Әділет департаментінде 2020 жылғы 5 қаңтарда № 7151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Жаңадария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46 173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717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11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45 445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46 173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66-8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Жаңадария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66-8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51-8 шешіміне 2-қосымша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Жаңадария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51-8 шешіміне 3-қосымша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Жаңадария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