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96475" w14:textId="95964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– 2022 жылдарға арналған М. Шәменов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2019 жылғы 27 желтоқсандағы № 51-15 шешімі. Қызылорда облысының Әділет департаментінде 2020 жылғы 5 қаңтарда № 7142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“Қазақстан Республикасының Бюджет кодексі”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“Қазақстан Республикасындағы жергілікті мемлекеттік басқару және өзін-өзі басқару туралы”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аудандық мәслихаты ШЕШІМ ҚАБЫЛДАДЫ:</w:t>
      </w:r>
    </w:p>
    <w:bookmarkEnd w:id="0"/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 – 2022 жылдарға арналған М.Шәменов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133 670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1030 мың теңге;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132 640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133 670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Жалағаш аудандық мәслихатының 20.12.2020 </w:t>
      </w:r>
      <w:r>
        <w:rPr>
          <w:rFonts w:ascii="Times New Roman"/>
          <w:b w:val="false"/>
          <w:i w:val="false"/>
          <w:color w:val="000000"/>
          <w:sz w:val="28"/>
        </w:rPr>
        <w:t>№ 68-6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Махатова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М.Шәменов ауылдық округінің бюджеті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Жалағаш аудандық мәслихатының 20.12.2020 </w:t>
      </w:r>
      <w:r>
        <w:rPr>
          <w:rFonts w:ascii="Times New Roman"/>
          <w:b w:val="false"/>
          <w:i w:val="false"/>
          <w:color w:val="ff0000"/>
          <w:sz w:val="28"/>
        </w:rPr>
        <w:t>№ 68-6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Ведомостволық бағыныстағы мемлекеттік мекемелердің және ұйымдардың күрделі шығыстары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2019 жылғы 27 желтоқсаны № 51-15 шешіміне 2-қосымша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М.Шәменов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2019 жылғы 27 желтоқсаны № 51-15 шешіміне 3-қосымша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М.Шәменов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