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29f48" w14:textId="d529f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 шешімі "2020-2022 жылдарға арналған Жосалы кентінің бюджеті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2019 жылғы 27 желтоқсандағы № 284 шешімі. Қызылорда облысының Әділет департаментінде 2020 жылғы 5 қаңтарда № 7180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Жосалы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1 107 046,6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58 071,8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1 048 814,8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1 125 703,3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-18 656,7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18 656,7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Қармақшы аудандық мәслихатының 07.04.2020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; өзгерістер енгізілді - Қызылорда облысы Қармақшы аудандық мәслихатының 25.05.2020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08.10.2020 </w:t>
      </w:r>
      <w:r>
        <w:rPr>
          <w:rFonts w:ascii="Times New Roman"/>
          <w:b w:val="false"/>
          <w:i w:val="false"/>
          <w:color w:val="00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; 11.12.2020 </w:t>
      </w:r>
      <w:r>
        <w:rPr>
          <w:rFonts w:ascii="Times New Roman"/>
          <w:b w:val="false"/>
          <w:i w:val="false"/>
          <w:color w:val="00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аудандық бюджеттен Жосалы кентінің бюджетіне берілетін бюджеттік субвенция көлемі 792 487 мың теңге мөлшерінде белгіленгені ескерілсін.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Жергілікті бюджеттерді атқару процесінде секвестрлеуге жатпайтын, 2020 жылға арналған бюджеттік бағдарламаның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2020 жылға арналған Жосалы кентінің бюджетінде республикалық бюджет есебінен қаралған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2020 жылғы 1 қаңтардан бастап қолданысқа енгізіледі және ресми жариялауға жатады.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Жосалы кентінің бюджеті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Қармақшы аудандық мәслихатының 11.12.2020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1048814,8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-18656,7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27 желтоқсаны № 284 шешіміне 2-қосымша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Жосалы кентінің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27 желтоқсаны № 284 шешіміне 3-қосымша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Жосалы кентінің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27 желтоқсаны № 284 шешіміне 4-қосымша</w:t>
            </w:r>
          </w:p>
        </w:tc>
      </w:tr>
    </w:tbl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бюджеттерді атқару процесінде секвестрлеуге жатпайтын, 2020 жылға арналған бюджеттік бағдарламаның тізбесі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27 желтоқсаны № 284 шешіміне 5-қосымша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Жосалы кентінің бюджетінде республикалық бюджет есебінен қаралған нысаналы трансферттер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педагогтарының еңбегіне ақы төлеуді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