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6763" w14:textId="a836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кенттер, ауылдық округтер бюджеттері туралы" Қармақшы аудандық мәслихатының 2018 жылғы 28 желтоқсандағы №222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2019 жылғы 12 маусымдағы № 245 шешімі. Қызылорда облысының Әділет департаментінде 2019 жылғы 13 маусымда № 6825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кенттер, ауылдық округтер бюджеттері туралы" Қармақшы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6639 нөмірімен тіркелген, 2019 жылғы 15 қаңтарда Қазақстан Республикасы нормативтік-құқықтық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1 019 485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71 770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947 715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1 024 831 мың теңге";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226 633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30 176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1 152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195 305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230 876,3 мың теңге";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283 216 мың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8 552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274 664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284 881,4 мың теңге";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97 344 мың теңге, оның ішінде: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3 507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93 837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97 819,5 мың теңге";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88 191 мың теңге, оның ішінде: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5 002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83 189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88 830,4 мың теңге";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106 809 мың теңге, оның ішінде: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1 842 мың теңге;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104 967 мың теңге;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107 299,9 мың теңге";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85 410 мың теңге, оның ішінде: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1 783 мың теңге;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83 627 мың теңге;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85 715,4 мың теңге";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120 038,3 мың теңге, оның ішінде: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3 635 мың теңге;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325,6 мың теңге;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116 077,7 мың теңге;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120 312,6 мың теңге";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37-сессиясының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 1-қосымша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Жосалы кентінің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 4-қосымша</w:t>
            </w:r>
          </w:p>
        </w:tc>
      </w:tr>
    </w:tbl>
    <w:bookmarkStart w:name="z7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Төретам кентінің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 7-қосымша</w:t>
            </w:r>
          </w:p>
        </w:tc>
      </w:tr>
    </w:tbl>
    <w:bookmarkStart w:name="z7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Ақай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 10-қосымша</w:t>
            </w:r>
          </w:p>
        </w:tc>
      </w:tr>
    </w:tbl>
    <w:bookmarkStart w:name="z7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Жаңажол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 13-қосымша</w:t>
            </w:r>
          </w:p>
        </w:tc>
      </w:tr>
    </w:tbl>
    <w:bookmarkStart w:name="z8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ІІІ-Интернационал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 16-қосымша</w:t>
            </w:r>
          </w:p>
        </w:tc>
      </w:tr>
    </w:tbl>
    <w:bookmarkStart w:name="z8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Ақтөбе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 19-қосымша</w:t>
            </w:r>
          </w:p>
        </w:tc>
      </w:tr>
    </w:tbl>
    <w:bookmarkStart w:name="z8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Ақжар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 22-қосымша</w:t>
            </w:r>
          </w:p>
        </w:tc>
      </w:tr>
    </w:tbl>
    <w:bookmarkStart w:name="z8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Дауылкөл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 25-қосымша</w:t>
            </w:r>
          </w:p>
        </w:tc>
      </w:tr>
    </w:tbl>
    <w:bookmarkStart w:name="z9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кенттер, ауылдық округтер бюджеттеріне республикалық бюджет есебінен қаралған нысаналы трансферттер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509817,0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Ақай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Ақай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 26-қосымша</w:t>
            </w:r>
          </w:p>
        </w:tc>
      </w:tr>
    </w:tbl>
    <w:bookmarkStart w:name="z9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кенттер, ауылдық округтер бюджеттеріне облыстық бюджет есебінен қаралған нысаналы трансферттер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беруге, оның ішінде жаңадан іске қосылған білім беру нысандарын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("Жосалы кенті әкімінің аппараты" мемлекеттік мекемесінің №3 "Ертөстік" бала бақшасы" мемлекеттік коммуналдық қазыналық кәсіпорнына – 20 663 мың теңге, "Жосалы кенті әкімінің аппараты" мемлекеттік мекемесінің №5 "Айгөлек" бала бақшасы" мемлекеттік коммуналдық қазыналық кәсіпорнына – 12 070 мың теңге)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 бойынша іс-шараларды іске асыруды қоса қаржыландыруға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 27-қосымша</w:t>
            </w:r>
          </w:p>
        </w:tc>
      </w:tr>
    </w:tbl>
    <w:bookmarkStart w:name="z9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кенттер, ауылдық округтер бюджеттеріне аудандық бюджет есебінен қаралған нысаналы трансферттер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359981,7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№3 "Ертөстік" бөбекжай-бақшасына 1 топ ашуға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№20 "Толғанай" ясли бақшасына 0,75 штат сантехник енгізуге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 "Семей-Невада" және "Чернобыль апаты" қатысушыларына ескерткішін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округіндегі ауыз су жүйелерін құжаттандыруға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округіндегі электр желілерін құжаттандыруға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Дүр Оңғар ауылындағы Е.Жаманқұлов көшесін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 ауылындағы Наурыз көшесін жарықтандыруға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ауылындағы Т.Салқынбайұлы көшесін жарықтандыруға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Тұрмағамбет ауылындағы орталық алаңына абаттандыруға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Теміржол көшесіне ағымдағы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кентінде абаттандыру жұмыстарына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Ақай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Актөбе ауылдық округі әкімі аппаратының материалдық-техникалық базасын нығайтуға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 аппаратына жаңа әкімшілік ғимарат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