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5b6f" w14:textId="26a5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ауданында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6 мамырдағы № 943 қаулысы. Қызылорда облысының Әділет департаментінде 2019 жылғы 8 мамырда № 6788 болып тіркелді. Күші жойылды - Қызылорда облысы Қармақшы ауданы әкімдігінің 2020 жылғы 16 маусымдағы № 119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әкімдігінің 16.06.2020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(Салық кодексі) Қазақстан Республикасының 2017 жылғы 25 желтоқсандағы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ауданында салық салу объектісінің елді мекенде орналасуын ескеретін аймаққа бөлу коэффициенті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Қармақшы ауданы әкімінің орынбасары Ә. Қошалақовқа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2020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Қызылорда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Қармақшы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бойынша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басқармасы"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 2019 жылғы "6" мамырдағы №943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ауданында салық салу объектісінің елді мекенде орналасуын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2715"/>
        <w:gridCol w:w="2715"/>
        <w:gridCol w:w="4163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 атауы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орналасқан жері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елді мекені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Шобанқазған елді мекені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Алдашбай ахун ауылдық округі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елді мекені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 елді мекені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