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39ae" w14:textId="3523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Бозкөл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26 желтоқсандағы № 358 шешімі. Қызылорда облысының Әділет департаментінде 2019 жылғы 30 желтоқсанда № 7127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Бозкөл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84325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83048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84617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ауылдық округ бюджетіне төмендегідей ағымдағы нысаналы трансферттердің қаралғаны ескерілсін: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аппараттары қызметін қамтамасыз ету шығындарына 5700 мың теңге.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3447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1934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№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Бозкөл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2-қосымша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Бозкөл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3-қосымша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Бозкөл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