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be23" w14:textId="687b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Сарыкөл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26 желтоқсандағы № 369 шешімі. Қызылорда облысының Әділет департаментінде 2019 жылғы 30 желтоқсанда № 7107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Сарыкөл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88403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87208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88472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ауылдық округ бюджетіне төмендегідей ағымдағы нысаналы трансферттердің қаралатындығы ескерілсін: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2902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 аппараттары қызметін қамтамасыз ету шығындарына 328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Қызылорда облысы Қазалы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4701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саласы 1388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Қызылорда облысы Қазалы аудандық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24.08.2020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Сарыкөл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2-қосымша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Сарыкөл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3-қосымша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Сарыкөл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