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ad0b" w14:textId="034a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Қазалы 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2019 жылғы 26 желтоқсандағы № 352 шешімі. Қызылорда облысының Әділет департаментінде 2019 жылғы 30 желтоқсанда № 7097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Қазалы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359816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19478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2522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337377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738309,2мың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-378493,2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378493,2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Қазалы аудандық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аудандық бюджетте Қазалы қаласының бюджетіне төмендегідей ағымдағы нысаналы трансферттердің қаралғаны ескерілсін: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 қызметін қамтамасыз ету шығындарына 19554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білім беру 13505 мың теңге;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мәдениет саласы 1951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абаттандыруға, жарықтандыруға 27122 мың теңге.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өзгерістер енгізілді - Қызылорда облысы Қазалы аудандық мәслихатының 06.03.2020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; 28.10.2020 </w:t>
      </w:r>
      <w:r>
        <w:rPr>
          <w:rFonts w:ascii="Times New Roman"/>
          <w:b w:val="false"/>
          <w:i w:val="false"/>
          <w:color w:val="00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07.12.2020 </w:t>
      </w:r>
      <w:r>
        <w:rPr>
          <w:rFonts w:ascii="Times New Roman"/>
          <w:b w:val="false"/>
          <w:i w:val="false"/>
          <w:color w:val="00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аудандық бюджетте Қазалы қаласының бюджетіне облыстық бюджет қаражаты есебінен төмендегідей ағымдағы нысаналы трансферттердің қаралғаны ескерілсін: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білім беру 4672 мың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абаттандыруға 379789,7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Қызылорда облысы Қазалы аудандық мәслихатының 18.05.2020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24.08.2020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07.12.2020 </w:t>
      </w:r>
      <w:r>
        <w:rPr>
          <w:rFonts w:ascii="Times New Roman"/>
          <w:b w:val="false"/>
          <w:i w:val="false"/>
          <w:color w:val="00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аудандық бюджетте Қазалы қаласының бюджетіне республикалық бюджет қаражаты есебінен төмендегідей ағымдағы нысаналы трансферттердің қаралғаны ескерілсін: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білім беру 12600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әлеуметтiк көмек 2510 мың теңге;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мәдениет саласы 3794 мың теңге;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алынып тасталды – Қызылорда облысы Қазалы аудандық мәслихатының 24.08.2020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жылдан бастап қолданысқа енгізіледі)..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өзгерістер енгізілді - Қызылорда облысы Қазалы аудандық мәслихатының 06.03.2020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18.05.2020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24.08.2020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07.12.2020 </w:t>
      </w:r>
      <w:r>
        <w:rPr>
          <w:rFonts w:ascii="Times New Roman"/>
          <w:b w:val="false"/>
          <w:i w:val="false"/>
          <w:color w:val="00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жылдан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LII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Қазалы қаласының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жылдан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Мемлекеттк бюджеттен қаржыландырылатын, сондай–ақ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-378493,2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378493,2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2456,5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2456,5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2456,5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 шешіміне 2-қосымша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Қазалы қаласының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 шешіміне 3-қосымша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Қазалы қаласының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