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2947b0" w14:textId="72947b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"2019-2021 жылдарға арналған аудандық бюджет туралы" Қазалы аудандық мәслихатының 2018 жылғы 25 желтоқсандағы № 255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Қазалы аудандық мәслихатының 2019 жылғы 27 қыркүйектегі № 317 шешімі. Қызылорда облысының Әділет департаментінде 2019 жылғы 30 қыркүйекте № 6926 болып тіркелді. Мерзімі біткендіктен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Бюджет кодексі" Қазақстан Республикасының 2008 жылғы 4 желтоқсандағы кодексінің 106-бабының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1) 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Қазалы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"2019-2021 жылдарға арналған аудандық бюджет туралы" Қазалы аудандық мәслихатының 2018 жылғы 25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255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6598 нөмірімен тіркелген, 2019 жылғы 15 қаңтарда Қазақстан Республикасының нормативтік құқықтық актілердің эталондық бақылау банкінде жарияланған)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2019-2021 жылдарға арналған аудандық бюджет тиісінше 1, 2 және 3 - қосымшаларға сәйкес, оның ішінде 2019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22020438,4 мың теңге, оның ішінде: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1270217,0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23163,0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44937,0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20682121,4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22256485,8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143840,4 мың теңге;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246187,4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102347,0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-379887,8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379887,8 мың теңге.";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4), 6), 8), 9), 15) тармақшалары жаңа редакцияда жазылсын:</w:t>
      </w:r>
    </w:p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Қазақстан Республикасында мүгедектердің құқықтарын қамтамасыз етуге және өмір сүру сапасын жақсартуға 2350,8 мың теңге;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Ұлы Отан соғысы жылдарында тылда кемінде 6 ай жұмыс істеген (қызмет еткен) адамдарды әлеуметтік қолдауға 44617,0 мың теңге;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туберкулез ауруының қолдаушы фазасында емделіп жүрген науқастарға әлеуметтік көмек көрсетуге 28815,0 мың теңге;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гемобластозадар мен апластикалық анемияны қосқанда гематологиялық аурулармен ауырған диспансерлік есепте тұрған балаларға әлеуметтік көмек көрсетуге 231,0 мың теңге;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су шаруашылығы нысандарын құжаттандыру 24707,0 мың теңге.";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4), 5) тармақшалары жаңа редакцияда жазылсын:</w:t>
      </w:r>
    </w:p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коммуналдық тұрғын үй қорының тұрғын үйлерін салу және (немесе) реконструкциялауға 89450,0 мың теңге;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ауылдық елді мекендерді сумен жабдықтау және су бұру жүйелерін дамытуға 13679,5 мың теңге.".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6 -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2 -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2019 жылғы 1 қаңтардан бастап қолданысқа енгізіледі және ресми жариялауға жатады.</w:t>
      </w:r>
    </w:p>
    <w:bookmarkEnd w:id="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Қазалы аудандық мәслихатының кезекті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ХХХХVІ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C. Уримбаев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Қазалы аудандық 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Назымбеков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Қазалы аудандық мәслихатының 2019 жылғы "27" қыркүйектегі XXXХVІ сессиясының №317 шешіміне 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Қазалы аудандық мәслихатының 2018 жылғы "25" желтоқсандағы ХХХV сессиясының №255 шешіміне 1-қосымша</w:t>
            </w:r>
          </w:p>
        </w:tc>
      </w:tr>
    </w:tbl>
    <w:bookmarkStart w:name="z37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аудандық бюджет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22020438,4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1270217,0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329968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329968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331972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331972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567941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536289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20682121,4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 органдарынан трансферттер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2671,9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округтардың бюджеттерінен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2671,9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20679449,5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20679449,5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22256485,8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2242135,3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167180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438841,7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390530,7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сатып алу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сатып алу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558226,3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488450,3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796156,3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объектілерін дамыту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796156,3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кәсіпкерлік, өнеркәсіп және туризм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кәсіпкерлікті, өнеркәсіпті және туризмді дамыту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жұмыспен қамту, әлеуметтік бағдарламалар және азаматтық хал актілерін тіркеу бөлімі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жұмыспен қамту, әлеуметтік бағдарламалар және азаматтық хал актілерін тіркеу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10282808,1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460829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460829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565960,9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137736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428224,9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 объектілерін салу және реконструкциялау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8810127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8514343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295784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365807,2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174035,2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1604541,8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Патронат тәрбиешілерге берілген баланы (балаларды) асырап бағу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жұмыспен қамту, әлеуметтік бағдарламалар және азаматтық хал актілерін тіркеу бөлімі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755143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755143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жұмыспен қамту, әлеуметтік бағдарламалар және азаматтық хал актілерін тіркеу бөлімі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793862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423692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Қайтыс болған Совет Одағының батырларын, "Халық қаһармандарын", Социалистік Еңбек ерлерін, Даңқ Орденінің үш дәрежесімен және "Отан" орденімен марапатталған соғыс ардагерлері мен мүгедектерін жерлеу рәсімдері бойынша қызмет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1999 жылдың 26 шілдесінде "Отан", "Даңқ" ордендерімен марапатталған, "Халық Қаһарманы" атағын және республиканың құрметті атақтарын алған азаматтарды әлеуметтік қолдау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119330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жұмыспен қамту, әлеуметтік бағдарламалар және азаматтық хал актілерін тіркеу бөлімі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40738,8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Республикасында мүгедектердің құқықтарын қамтамасыз етуге және өмір сүру сапасын жақсарту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35323,8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2284878,9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 пәтерлі тұрғын үйлерде энергетикалық аудит жүргізу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1914226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295696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1618530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181545,9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газ жүйелерін қолдануды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96987,9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806672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242558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242558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Тарихи-мәдени мұра ескерткіштерін сақтауды және оларға қолжетімділікті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177061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140959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1030881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1030881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1030881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323807,3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52434,3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52434,3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объектілерін дамыту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162107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санитарлық союды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іс-шараларды жүргізу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дамытудың кешенді схемаларын, аудандық (облыстық) маңызы бар қалалардың, кенттердің және өзге де ауылдық елді мекендердің бас жоспарларын әзірлеу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1859485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1856677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инфрақұрылымының басым жобаларын іске асыру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1596746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418046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кәсіпкерлік, өнеркәсіп және туризм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214398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бюджеттеріне азаматтық қызметшілердің жекелеген санаттарының, мемлекеттік бюджет қаражаты есебінен ұсталатын ұйымдар қызметкерлерінің, қазыналық кәсіпорындар қызметкерлерінің жалақысын көтеруге берілетін ағымдағы нысаналы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172241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бюджеттеріне мемлекеттік әкімшілік қызметшілердің жекелеген санаттарының жалақысын көтеруге берілетін ағымдағы нысаналы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136779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инженерлік инфрақұрылымды дамыту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136779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1331868,4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1331868,4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21846,4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509097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765352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143840,4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246187,4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246187,4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246187,4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246187,4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-379887,8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379887,8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246187,4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246187,4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246187,4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236047,4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236047,4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236047,4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Қазалы аудандық мәслихатының 2019 жылғы "27" қыркүйектегі XXXХVІ сессиясының №317 шешіміне 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Қазалы аудандық мәслихатының 2018 жылғы "25" желтоқсандағы ХХХV сессиясының №255 шешіміне 6-қосымша</w:t>
            </w:r>
          </w:p>
        </w:tc>
      </w:tr>
    </w:tbl>
    <w:bookmarkStart w:name="z40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Ауылдық округ әкімі аппараттары бюджеттік бағдарлама әкімшілері бойынша 2019 жылға арналған жеке жоспарларының қаржылар көлемі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1257402,7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438841,7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438841,7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390530,7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Алға ауылдық округі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Құмжиек ауылдық округі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Көларық ауылдық округі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26658,8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Бозкөл ауылдық округі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Сарыкөл ауылдық округі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Арықбалық ауылдық округі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27496,5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Майлыбас ауылдық округі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Қызылқұм ауылдық округі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Мұратбаев ауылдық округі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Басықара ауылдық округі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Қарашенгел ауылдық округі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Өркендеу ауылдық округі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23572,5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Тасарық ауылдық округі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 ауылдық округі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Ақжона ауылдық округі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Шәкен ауылдық округі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Сарбұлақ ауылдық округі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Алға ауылдық округі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Құмжиек ауылдық округі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Көларық ауылдық округі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Бозкөл ауылдық округі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Сарыкөл ауылдық округі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Арықбалық ауылдық округі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Майлыбас ауылдық округі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Қызылқұм ауылдық округі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Мұратбаев ауылдық округі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Басықара ауылдық округі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Қарашенгел ауылдық округі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Өркендеу ауылдық округі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Тасарық ауылдық округі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 ауылдық округі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Ақжона ауылдық округі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Шәкен ауылдық округі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Сарбұлақ ауылдық округі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 ауылдық округі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Көларық ауылдық округі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Арықбалық ауылдық округі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Мұратбаев ауылдық округі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Өркендеу ауылдық округі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Шәкен ауылдық округі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460829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460829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460829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Алға ауылдық округі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Бозкөл ауылдық округі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Сарыкөл ауылдық округі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Арықбалық ауылдық округі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Майлыбас ауылдық округі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Қызылқұм ауылдық округі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Мұратбаев ауылдық округі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Басықара ауылдық округі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Қарашенгел ауылдық округі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Өркендеу ауылдық округі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Шәкен ауылдық округі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Бозкөл ауылдық округі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Сарыкөл ауылдық округі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Майлыбас ауылдық округі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Қызылқұм ауылдық округі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Шәкен ауылдық округі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Сарбұлақ ауылдық округі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Алға ауылдық округі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Құмжиек ауылдық округі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Көларық ауылдық округі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Бозкөл ауылдық округі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Сарыкөл ауылдық округі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Арықбалық ауылдық округі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Майлыбас ауылдық округі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Қызылқұм ауылдық округі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Мұратбаев ауылдық округі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Басықара ауылдық округі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Қарашенгел ауылдық округі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Өркендеу ауылдық округі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Тасарық ауылдық округі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 ауылдық округі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Ақжона ауылдық округі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Шәкен ауылдық округі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Сарбұлақ ауылдық округі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Алға ауылдық округі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Құмжиек ауылдық округі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Көларық ауылдық округі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Бозкөл ауылдық округі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Сарыкөл ауылдық округі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Арықбалық ауылдық округі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Майлыбас ауылдық округі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Қызылқұм ауылдық округі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Мұратбаев ауылдық округі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Басықара ауылдық округі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Қарашенгел ауылдық округі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Өркендеу ауылдық округі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Тасарық ауылдық округі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 ауылдық округі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Ақжона ауылдық округі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Шәкен ауылдық округі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Сарбұлақ ауылдық округі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242558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242558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242558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Алға ауылдық округі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Құмжиек ауылдық округі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Көларық ауылдық округі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Бозкөл ауылдық округі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Сарыкөл ауылдық округі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Арықбалық ауылдық округі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Майлыбас ауылдық округі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Қызылқұм ауылдық округі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Мұратбаев ауылдық округі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Басықара ауылдық округі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Қарашенгел ауылдық округі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Өркендеу ауылдық округі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Тасарық ауылдық округі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 ауылдық округі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Ақжона ауылдық округі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Шәкен ауылдық округі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Сарбұлақ ауылдық округі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Құмжиек ауылдық округі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Шәкен ауылдық округі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Сарбұлақ ауылдық округі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 ауылдық округі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Шәкен ауылдық округі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Сарбұлақ ауылдық округі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