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f429d" w14:textId="eaf42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2020-2022 жылдарға арналған Бекбауыл ауылдық округі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Арал аудандық мәслихатының 2019 жылғы 26 желтоқсандағы № 303 шешімі. Қызылорда облысының Әділет департаментінде 2020 жылғы 5 қаңтарда № 7166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Республикасының 2008 жылғы 4 желтоқсандағы кодексінің 75-бабының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Арал аудандық мәслихаты ШЕШІМ ҚАБЫЛДАДЫ:</w:t>
      </w:r>
    </w:p>
    <w:bookmarkEnd w:id="0"/>
    <w:bookmarkStart w:name="z1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2020-2022 жылдарға арналған Бекбауыл ауылдық округінің бюджет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52 915,9 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–1 926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90,9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50 899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–52 915,9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пайдалану)– 0.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Қызылорда облысы Арал аудандық мәслихатының 09.12.2020 </w:t>
      </w:r>
      <w:r>
        <w:rPr>
          <w:rFonts w:ascii="Times New Roman"/>
          <w:b w:val="false"/>
          <w:i w:val="false"/>
          <w:color w:val="000000"/>
          <w:sz w:val="28"/>
        </w:rPr>
        <w:t>№ 424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2020 жылға арналған Бекбауыл ауылдық округінің бюджетін атқару процесінде секвестрлеуге жатпайтын бюджеттік бағдарламалар тізбесі 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2020 жылғы 1 қаңтардан бастап қолданысқа енгізіледі және ресми жариялауға жатады.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Арал аудандық мәслихаты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Садуакасова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Арал аудандық мәслихатының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Мадинов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"26" желтоқсандағы № 303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Бекбауыл ауылдық округінің 2020 жылға арналған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1 - қосымша жаңа редакцияда - Қызылорда облысы Арал аудандық мәслихатының 09.12.2020 </w:t>
      </w:r>
      <w:r>
        <w:rPr>
          <w:rFonts w:ascii="Times New Roman"/>
          <w:b w:val="false"/>
          <w:i w:val="false"/>
          <w:color w:val="ff0000"/>
          <w:sz w:val="28"/>
        </w:rPr>
        <w:t>№ 424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2020 жыл 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52 915,9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 сомасы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52 915,9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19 616,8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19 616,8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19 128,1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8 215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Елде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қалдықтарының қозғалысы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кезеңнің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 2019 жылғы 26 желтоқсаны № 303 шешіміне 2-қосымша</w:t>
            </w:r>
          </w:p>
        </w:tc>
      </w:tr>
    </w:tbl>
    <w:bookmarkStart w:name="z28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Бекбауыл ауылдық округінің 2021 жылға арналған бюджеті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2021 жыл сомасы 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 сомасы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Денсаулық сақтау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Елде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 2019 жылғы 26 желтоқсаны № 303 шешіміне 3-қосымша</w:t>
            </w:r>
          </w:p>
        </w:tc>
      </w:tr>
    </w:tbl>
    <w:bookmarkStart w:name="z31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Бекбауыл ауылдық округінің 2022 жылға арналған бюджеті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2022 жыл сомасы 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 сомасы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Денсаулық сақтау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Елде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 2019 жылғы 26 желтоқсаны № 303 шешіміне 4-қосымша</w:t>
            </w:r>
          </w:p>
        </w:tc>
      </w:tr>
    </w:tbl>
    <w:bookmarkStart w:name="z34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Бекбауыл ауылдық округі бюджетін атқару процесінде секвестрлеуге жатпайтын бюджеттік бағдарламалар тізбесі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