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7729" w14:textId="8e17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аудандық маңызы бар қала, кенттер және ауылдық округтер бюджеттері туралы" Арал аудандық мәслихатының 2018 жылғы 26 желтоқсандағы № 213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2019 жылғы 19 желтоқсандағы № 288 шешімі. Қызылорда облысының Әділет департаментінде 2019 жылғы 20 желтоқсанда № 7036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аудандық маңызы бар қала, кенттер және ауылдық округтер бюджеттері туралы" Арал аудандық мәслихатының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6593 нөмірімен тіркелген, 2019 жылғы 9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аудандық маңызы бар қала, кент, ауылдық округтер бюджеттері 1-21 қосымшаларға сәйкес, оның ішінде 2019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1 517 939,5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967 975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194 025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62 497,9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64 256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50 081,6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77 395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101 709 мың теңге.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166 070,6 мың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126 644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20 311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6 435,6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3 467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2 259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4 590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2 364 мың теңге.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1 268,7 мың теңге, оның ішінде: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985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0;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283,7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0;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0;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0;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0.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12 920 мың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12 920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0;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0;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0;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0;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0;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0.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1 337 680,2 мың теңге, оның ішінде: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827 426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173 714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55 778,6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60 789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47 822,6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72 805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99 345 мың теңге.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1 547 258,7 мың теңге, оның ішінде: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973 998,4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207 742,5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67 231,1 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65 522,1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50 911,5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78 474,4 мың теңге;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103 378,7 мың теңге.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4)қаржы активтерімен операциялар бойынша сальдо – 0;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–- 29 319,2 мың теңге.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29 319,2 мың теңге.".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19 желтоқсаны № 288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 213 шешіміне 1-қосымша</w:t>
            </w:r>
          </w:p>
        </w:tc>
      </w:tr>
    </w:tbl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Арал қаласының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3873"/>
        <w:gridCol w:w="3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"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967 975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126 644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827 426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827 426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973 998,4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127 186,2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127 186,2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124 447,3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657 452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657 452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657 452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130 702,2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130 702,2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27 206,7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46 196,5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- 6 023,4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19 желтоқсаны № 288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 213 шешіміне 7-қосымша</w:t>
            </w:r>
          </w:p>
        </w:tc>
      </w:tr>
    </w:tbl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Жақсықылыш кентінің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4"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62 497,9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6 435,6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55 778,6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55 778,6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67 231,1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27 650,8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27 650,8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26 708,2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-4 733,2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19 желтоқсаны № 288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 213 шешіміне 10-қосымша</w:t>
            </w:r>
          </w:p>
        </w:tc>
      </w:tr>
    </w:tbl>
    <w:bookmarkStart w:name="z7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Аманөткел ауылдық округінің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548"/>
        <w:gridCol w:w="1548"/>
        <w:gridCol w:w="4820"/>
        <w:gridCol w:w="32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6"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64 256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бюджеттеріне, республикалық маңызы бар қаланың, астананың бюджеттеріне берілетін трансферттер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бюджеттің, республикалық маңызы бар қала, астана бюджеттерінің басқа облыстық бюджеттермен, республикалық маңызы бар қала, астана бюджеттерімен өзара қатынастары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65 522,1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28 246,1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28 246,1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26 280,1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721 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- 1 266,1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19 желтоқсаны № 288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 213 шешіміне 13-қосымша</w:t>
            </w:r>
          </w:p>
        </w:tc>
      </w:tr>
    </w:tbl>
    <w:bookmarkStart w:name="z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Қамыстыбас ауылдық округінің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8"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50 081,6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47 822,6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47 822,6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50 911,5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23 488,1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23 488,1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22 647,5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6 261,4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6 261,4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- 829,9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19 желтоқсаны № 288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 213 шешіміне 16-қосымша</w:t>
            </w:r>
          </w:p>
        </w:tc>
      </w:tr>
    </w:tbl>
    <w:bookmarkStart w:name="z8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Қарақұм ауылдық округінің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992"/>
        <w:gridCol w:w="3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0"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21 863,4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21 863,4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- 1 079,4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19 желтоқсаны № 288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 213 шешіміне 19-қосымша</w:t>
            </w:r>
          </w:p>
        </w:tc>
      </w:tr>
    </w:tbl>
    <w:bookmarkStart w:name="z9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Октябрь ауылдық округінің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2"/>
        <w:gridCol w:w="1292"/>
        <w:gridCol w:w="5776"/>
        <w:gridCol w:w="29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2"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103 378,7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- 1 669,7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