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b591" w14:textId="4c6b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ауданы бойынша 2019-2020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2019 жылғы 9 қаңтардағы № 218 шешімі. Қызылорда облысының Әділет департаментінде 2019 жылғы 17 қаңтарда № 6656 болып тіркелді. Күші жойылды - Қызылорда облысы Арал аудандық мәслихатының 2020 жылғы 24 маусымдағы № 369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Арал аудандық мәслихатының 24.06.2020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Республикасының 2017 жылғы 20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1-тармақшасына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 бойынша 2019-2020 жылдарға арналған жайылымдарды басқару және оларды пайдалану жөніндегі жоспар бекітілсін.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сегізінші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 2019 жылғы 9 қаңтардағы № 218 шешіміне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ауданы бойынша 2019-2020 жылдарға арналған жайылымдарды басқару және оларды пайдалану жөніндегі жоспар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Құқық белгілейтін құжаттар негізінде жер санаттары, жер учаскелерінің меншік иелері және жер пайдаланушылар бөлінісінде жайылымдардың орналасу </w:t>
      </w:r>
      <w:r>
        <w:rPr>
          <w:rFonts w:ascii="Times New Roman"/>
          <w:b w:val="false"/>
          <w:i w:val="false"/>
          <w:color w:val="000000"/>
          <w:sz w:val="28"/>
        </w:rPr>
        <w:t>схемасы (картасы)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Жайылым айналымдарының қолайлы </w:t>
      </w:r>
      <w:r>
        <w:rPr>
          <w:rFonts w:ascii="Times New Roman"/>
          <w:b w:val="false"/>
          <w:i w:val="false"/>
          <w:color w:val="000000"/>
          <w:sz w:val="28"/>
        </w:rPr>
        <w:t>схемалары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Жайылымдардың, оның ішінде маусымдық жайылымдардың сыртқы және ішкі шекаралары мен алаңдары, жайылымдық инфрақұрылым объектілері белгіленген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Қала,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</w:t>
      </w:r>
      <w:r>
        <w:rPr>
          <w:rFonts w:ascii="Times New Roman"/>
          <w:b w:val="false"/>
          <w:i w:val="false"/>
          <w:color w:val="000000"/>
          <w:sz w:val="28"/>
        </w:rPr>
        <w:t>схемасы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Ауыл шаруашылығы жануарларын жаюдың және айдаудың маусымдық маршруттарын белгілейтін жайылымдарды пайдалану жөніндегі </w:t>
      </w:r>
      <w:r>
        <w:rPr>
          <w:rFonts w:ascii="Times New Roman"/>
          <w:b w:val="false"/>
          <w:i w:val="false"/>
          <w:color w:val="000000"/>
          <w:sz w:val="28"/>
        </w:rPr>
        <w:t>күнтізбелік графигі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Құқық белгілейтін құжаттар негізінде жер санаттары, жер учаскелерінің меншік иелері және жер пайдаланушылар бөлінісінде жайылымдардың орналасу схемасы (картасы)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1882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96200" cy="872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бағытындағы жер пайдаланушылардың тізімі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9425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 нөмірі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Бердимагамбетов Турехан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Сатекеев Нурлыбек "Бек"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Жанузак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Конакбай "Сарсен"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Абжалиева Тандаулы "Көлбай"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Рсалиев Тлес "Досжан - Думан"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Талгат "Ардана"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Айтекеев Беркимбай "Ақтау"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 Жаксылык "Актілек"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Жексенбаев Тілеген "Жансая"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Айсауытов Улыкбек "Сұлтан"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Амангали "Оналбек"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Прекешов Жангазының "Жанғазы"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Айбусинова Жакенай "Тоба"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Сансызбайдың "Бекпан"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Беймбеттің "Айымбет"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Султанай "Тоқпан"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Султаев Талгар "Талғар"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Игымбердиев Ахихат "Нұрсәт"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Турмаханов Сердалы "Берік"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Куатбай "Қуандық"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Баймырзаев Бауыржан "Бауыржан"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Даримбетов Адилхан "Әділхан"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"Мақсат"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Бердимаганбетов Туреханның "Қуаныш"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Абдулганиев Абзал "Ақкісі"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Елшекей "Қожағұл-Ата"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Жиемуратов Кайрат "Әлім"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Кожабай "Копа батыр"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Молдадосов Кенес "Бірлік"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Аймишев Кенесбай "Тәбекен 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Аманкелди "Әулие төбе"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Өксікбаев Ерсұлтан "Е. Өксікбаев"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Бекназар "Бекназар"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Бекназар "Бекназар"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Сапарова Мария "Достық"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Есимов Амангелди "Әулие төбе"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Елшекенов Елнұр "Қожағұл ата"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Маханова Гульнар "Сапар"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Абекова Кулжан "К. Абекова"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Кариев Азилхан "Ерімбет баба"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Сейтбенбетов Дузбай "Д. Сейтбенбетов"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Темірбек "Хасен"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Дүйсеналиев Жанабайдың "Ж. Дүйсеналиев"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Касым "Касым"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Кужаева Дина "Бақтияр"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Кушекбаев Нурлыбай "Өсербай"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Абдраманов Кайрат "Ақберген"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Куанбай "Байназар"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Досымов Онталап "Нұрболат"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Емекешов Ондасын "Оңдасын"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Емекешов Ондасын "Оңдасын"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 Сердалы "Аян"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Есиркепов Турсын "Түрікпен"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Жаримбетов Канибай "Сасықбай"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Киынбаев Балтабай "Қиынбай"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Жанаберген "Аққұлақ"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Жоламанов Жанаберген "Аққұлақ"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"Мейрімжан"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Тогаева Шамшия "Шеңгелді түбек"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"Үсен"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Смағұлова Люта "Үсен"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 Калдыбек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Тынымбаев Мурат "Сарыкөл"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Дайрабай "Баймұрат"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Ажимурат "Ғалымжан"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Курманбек "Мадияр"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Кенжебаев Айтуганның "Дидар"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Табын "Жамбыл"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Есепбаев Амангали "Досбол"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Серәлі Асан "Асан"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Жугинисов Малик "Жугинисов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Саржанов Кудайберген "Әлішер"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"Береке"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Берекет "Береке"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 Гулнардың "Мереке"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Жалмагамбетов Тимирлан "Жалмагамбетов 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Ескалиев Алимжанның "Ескалиев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Аленов Шакрат "Арем"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Алманов Нуралы "Елеу"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Кулжахан "Әулие"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Аймырзаев Сейтмурат "Қайрат"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Аханов Жексембай "Ернат"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Бахберген "Олжас"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Болеков Нуржан "Шынжан"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"Жанаталап"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Дарменов Суипберген "Наурыз"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Мырзабай "Нұр"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"Нұрман"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Жапахов Балташ "Қоңырат"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Коскулов Жетес "Агент"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Конисов Конысбай "ГЗК"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Калдымурат "Айжан"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Кулмырзаев Оразгали "Нұрбек"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Жаксылык "Сасай"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Минашев Алкуат "Зәкірәлі"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Сансызбай "Мадияр"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Адилхан "Айдархан"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Сматуллаев Бахытжанның "Сматуллаев Б"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Адилбек "Айдос"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Алдажар "Тәуекел"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Кикбай "Назарша"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Амангелдиев Кайратбек "Еламан"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Канибек "Құт-Дан-Ай"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Турсинбаева Мадина "Алижан"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Темирбек "Қаблан"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Салмырзаев Танжарык "Айжарық"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"С.Курмантаев"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Кульдеева Гульнар "Итемен"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Жалпиев Алмурат "Мағжан"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Курмантаев Сермаганбет "Жақас"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Бержанов Ж. "Аскербек"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Алмагамбетов Малкаждар "Абзал"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"Ошақ"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"С. Жандаулетов"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 "Алдаберген"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Бухарбаев Мухиядиннің "Аңсаған"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Шынжанов Темир "Рауан"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Алданов Алмасбек "Алдан"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Нурашов Темирбай "Серік"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Тлеулесов Бигали "Б. Тлеулесов"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Кубеген "Мусаев Кубеген"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Болатбек "Ауезов Болатбек"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Исматуллаева Нургул "Н.Исматуллаев"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"Рахметжан"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Айменова Амандык "Айменова Амандық"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Максат "Максат"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Конысова Аманкелди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Кайруллаев Абилтай "Ащықұдық"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Болат "Аділ"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"Даулет"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Пирназаров Туребай "Даулет"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Төреева Жаныл "Куантқан"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Акыл "Ақыл"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Ажигулов Зинет "Ажигулов Зинет"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Ажмалипова Марияш "Назерке"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Жумамуратова Жамила "Алимуса"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Жарасов Карасай "Жарасов Карасай"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Санакулов Колдасын "Қанымбай"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"Түгел"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Шамшаев Аралбектің "Шамшаев Аралбек"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Асылбектің "Жумагулов Асылбек"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Байтуганов Жалидің "Байтуганов Жали"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Измаганбетов Қуаныш "Қуаныш"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Аймбетов Адилбек "Нұрбек"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Махсут "Исламбек"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"Жанабаз"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Балмырзаев Тулебайдың "Балмырзаев Тулебай"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Сермаханов Уркен "Өркен"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Лиза "Жуматов Лиза"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Кайназарова Нургул " Кайназарова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"Жақсылық"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"Анесов Темирхан"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Аминов Акилжан "Акылжан"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Беркинбай "Жақсылық"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Ботабаев Бағдат "Атамекен-2"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Куандык "Алдаберген"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Конысбек "Қонысбек"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Жолмаханов Аргынбай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Жантемир "Кеңес"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Ешекенов Турсынбай "Қази"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Нурекешова Сулубике "Нурекешова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Конырбаева Айнур "Конырбаев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Сисекешов Ғани "Сисекешов Ғ"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Бизакова Гулбану "Артур"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Туретай "Тлеуов 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Өтеулиева Нұргүл "Өтеулиева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Курманбаев Жетписбай "Нұрлан"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Нурекешов Жолдыбай "Нурекешов Ж"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Амантай "Жандаулет"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Сейталиев Адилхан "Жаманша"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Балманов Габит "БалмановГ"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Сериев Бексултан "Болатбек"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Мергенбаев Куандык "Мергенбаев 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Сейтбек "Абишев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Құтанов Нұрлан "Құтанов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Мнажов Жарбол "Мнажов Ж"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Берик "Баймагамбетов Б"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Алмухан "Бердалиев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Баекешов Махсут "Баекешов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Берик "Бақдаулет"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Жеткерген "Кеңес"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Ермек "Сәуел"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 Аралбек "Медет Аралбек"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Сейлов Акнияз "Сейлов Акнияз"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Қаюпов Нұрболат "Нұрболат"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Кайрулла "Кайрулла"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Айдарбек "Айдарбек"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Караумбетов Шахраман "Шахраман"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Торе "Бағжан"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Жумахметов Торе "Бағжан"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"Райым"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Кулай "Жамансары"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 Мади "Абдикеров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Есжанов.Ербол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Адилет "Көлімбет - Байкісі"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Абдикерова Нурсауле "Абдикерова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Жубанышов Жарасхан "Жубанышов Ж"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Сагатов Аскардың "Сагатов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 Ғабиттің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Анапияев Олжас "Олжас"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Бакбергенов Каблан "Достық"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Бимырзаев Еркін "Үміт"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Азат "Азат"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 Алмагул "Ұябай"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Асылхан "Сүйкімбайсопы"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Жиентаев Жубандык "Актан"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Сандыбеков Жарылкасын "Сайлыбек"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Жаукеев Жаксылык "Ерімбет"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Сейдалы "Еділ"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Жукашев Габиболла "Сатбай"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Биртай "Карабала"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Лекеров Кайырбек "Иса"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Мадияров Сембай "Мадияр"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Мендыбаев Утеген "Мендібайсопы"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Амангелды "Шынтас"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Тиштыкбай "Дастан"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Мусиров Марс "Мүсір"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Мукышов Кадырбай "Аралқұм"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Набиев Нуржаубай "Танатбай"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Ермек "Ынтымақ"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Нарегеев Ерболат "Тас шеген"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 Бектурган "Қарашеген"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Карсакбай "Сексенбаев 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 "Жұма"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Турсынов Акбота "Жұма"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Тапалов Байтак "Рахат"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Торениязов Алтай "Кірбас"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Нагашибай "Тәжібек"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Тенелбаева Алтын "Бағыбай"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 Ерболат "Сағындық"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Айдилдаев Багибай "Алшынбай"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Хайрлаев Файзулла "Несібе"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Муттар "Муттар"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Жанабай "Бұрмаш"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Ильясова Кулдариха "Алдан"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 Избасхан "Самен"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Коптлеу "Жандос"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Айтимов Иманбай "Бірлік"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Хасен "Мұрат"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Бертлеуов Сабит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Игилик "Сейтқұл"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Кадирбеков Жанабай "Бұрмаш"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Рыстыгулова Маржанкул "Куаныш"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Мынжасаров Аманжол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Елеуов Ертлеу "Қорлан"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Дарибаев Абдихан "Оңболсын-Эльвира"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Аяпов Алмат "Ешмахан"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Кеулимжай "Талап"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Курманбек "Құралбек"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Сариева Алтыншаш "Бауыржан"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Бакшакбаев Алпысбек "Ержан"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Ермек "Ермек"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Аманжол "Аманжол"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Пралиев Айтжан "Еламан"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Жайшылык "Айтбек"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Бозгулова Айымкул "Раушан"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Асанбаев Жетес "Алмат"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Куттыбаев Акылбай "Куттыбаев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Бейсов Темирхан "Бейсов 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Лекеров Кунжарык "Лекеров 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Абсеметов Беркин "Абсеметов Б"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Ануарбек "Утегенов Ануарбек"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Бұйрабай "Данабек"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Махатова Нургул "Махатова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Серкешбаев Ерболат "Серкешбаев 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Дузелбаев Сенбек "Дүзелбай"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Куатова Алтынгуль "Айболат"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Турымбетов Амангелді "Бекарыс"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Абдиканиев Куандык "Бейбіт"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Токсанбай "Тоқсанбай"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Шарапатова Розагул "Көнсадақ"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Дуйсенбаев Копшилик "Жакеш"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Кутанов Аманбай "Досан"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Егизбай "Баби"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Шора "Құттыбай"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Абдиказиев Акылбек "Баукен"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Елешов Болат "Елешов Б"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Мандибаев Ерболат "Мандибаев Ерболат"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Нурулла "Н. Ержанов"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Койшыбаев Кунболат "Ұланбек"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Жалгасбеков Амангелды "Төрт бөрі"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Куптенбаев Али "Рахымжан"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Бердалиев Кали "Тегінболат"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Исатаев Хасен "Мұрат"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Жайлаухан "Жайлаухан"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Даулетжан "Шалабаев Д"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Рысмамбетова Айна "Ербол"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Кармысбаев Жарылкасын "Айбек"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 "Дәурен"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Бтимбаева Несибелінің "Дәурен"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Ауезов Байдаулет "Әуез"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Турикбаев Жаксыбек "Түрікбай"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Берсугирова Асылзат "Бұрмаш"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Жолаев Айдарбек "Жолай"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Калимбетов Женис "Жеңіс"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 Абилтай "Өтеген"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Онталап "Оңталап"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Еримбетов Рахимжан "Боқай"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Танирбергенов Мыктыбай "Нұрасыл"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Нугуманова Камила "Нұғыман"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Исмалаев Болатбек "Болатбек"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Сейтбенбетов Дузбай "Д.Сейтбенбетов"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Манахов Рустем "Рүстем"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Жандаулетов Саурен "Саурен"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Жетесов Габит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Айменов Қасым "Бақыт"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Жаймахов Азамат "Азамат"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Манашев Казбек "Қазыбек"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Айдаралиев Габит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Ашақов Досбек "Қуанышбай"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"Смағұл"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"Алмас"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Муратбаев Мырзахан "Алмас"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"Бота"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Утебалиев Умирбай "Бота"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"Шөмен"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Андызбаев Марат "Шөмен"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Нияз "Аралбай"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Досжанов Акедил "Дос"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"Жаңыл"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Нугманов Бекарыс "Жаңыл"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Бухарбаев Куаныш "Аңсаған 2"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Келкасын "Жүсіп"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Келкасын "Жүсіп"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 Алмат "Айтпақ"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Айтпақов Жақсылық "Береке"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Шораев Наурызбай "Көктем"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Эдуарт "Қуаныш"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"Нұр"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Баймбетов Мирхан "Нұр"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Мир "Мир"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Талапбай "Талапбай"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Кайназаров Бауыржан "Алтын Айдар"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Найзабеков Кази "Сраш"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Қуаныш "Асан"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Қасымов Асылбек "Асылбек"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Еркин "Нагашыбаев 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Ануар "Атамекен 2"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Сактаганов Аралбай "Мейіржан"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Жоланов Алдаберген "Мақсат"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Азамат "Азамат"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Кунтуар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"Байдәулет"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Қалилаев Мұхтар "Құмбазар"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 "Ащықұдық"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Қайруллаев Әбілтай "Ащықұдық"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Ерниязова Даметкен "Д.Ерниязова"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Абдиханова Рысжан "Рысжан"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Курманбек "Ерасыл"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Елеулиев Муратбай "Мұратбай"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Елмаганбетов Жайман "Жайман"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Жанбырбай "Әулие"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Балекешов Оразгали "Өтеп"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Енсепбаев Айболат "Манас"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Егизбаев Абдижапар "Сәулет"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Елдесбаев Жумабай "Береке"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Мухамбетшарип "Оңталап"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Курымбай "Құрымбай"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"Құрымбай"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Жумашем Курымбай "Құрымбай"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Жакыпов Турехан "Асхат"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Қожаев Алмас "Алмас"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Қосбармақов Айжарық "Батыр"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Мамбеткали "Мамбет"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Картбай "Мыңбай"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Бурибай "Оңбай"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"Қожабай"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Махамбеталиев Қожабай "Қожабай"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Нагашыбаева Айсулу "Аслан"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Утепбергенов Отарбай "Қалжан"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Ердикаликов Куанышбай "Даулет"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Бажымов Кенес "Балымбет"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Талапбай "Советбай"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Оксикбаев Жылқыбай "Бақыт"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Нуркиясов Габит "Ғабит"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Мубарак "Даулетияр"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Басқынбаев Танирберген "Басқынбай Ата"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Жансугиров Адилхан "Қайрат"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Нагашыбаев Ерсейіт "Ерсейіт"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"Қанибай"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Канибаев Батырбек "Қанибай"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 "Конысов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Қонысов Амангелді "Коынсов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Шарип "Иманбаев 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Кадирбаев Шанжархан "Матай"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Жасулан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Базарбай "Асылбек"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Оразов Улагат "Бақытбек"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Мусиралиев Ахметжан "Мусиралиев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Бекпанов Данияр "Данияр"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Турахметов Базаралы "Алдаберген"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"Алдаберген"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Турахметов Базаралының "Алдаберген"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Утембетова Даметкен "Оңталап"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Иманалиев Муратбек "Мұратбек"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Тулемис "Тілеулі"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Мусаева Акгул "Мусаева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Мейрамкул "Аманова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Жасұлан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Ермаганбетова Алмагул "Еркін"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Туркпенова Анар "Талғат"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Озангайгиев Сайлаухан "Озангайгиев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Байжанова Райса "Байжан"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Калилаев Мухтар "Құмбазар"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Якудаев Серик "Қоғам"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Шарапат "Шарапат"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Нуртуган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 Руслан "Руслан"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Кунекев Қогам "Аққісі"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Шагатов Қорганбай "Дәулет"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Курманиязов Уали "Әбділда"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Қожалепесов Алмат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Қожалепесов Алмат "Жасұлан"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Сембиева Айпан "Сары"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Анесов Темирхан "Көк"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Абдалиева Зибагул "Болашақ"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Совет "Жаңабаз"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Жайназаров Күнтуар "Берекет"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Ықылас "Ықылас"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Махашова Асемкул "Махашова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Ақбай "Ақпан"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Жарекеев Нариман "Думан"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Асылбек "Болатбек"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Қаныбетов Алдоңғар "Асхат"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Каныбетов Самат "Шеру"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Утемисов Руслан "Баби"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Бекенова Орынбике "Мұра"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Енсепов Жанаберген "Бірлік"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Енсепов Жанаберген "Бірлік"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Жаксыбике "Сұлтан"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Жаксыбике "Сұлтан"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Сатпаева Жаксыбике "Сұлтан"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Нуркабылов Шегебай "Асқар бегім"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Санаева Кагаз "Мұхтар"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Мейірманов Амандық "Нұр-Дана"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Мейірманов Амандық "Нұр-Дана"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Кашкынбаев Кадырхан "Ерсұлтан"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Иманбаев Талап "Тағыберген"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 Талап "Тағыберген"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Бодықов Алтай "Алтай"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Сексенов Рамазан "Сексен"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Сейітов Умирзак "Әбдеш"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Беркенов Темирбек "Ақирек"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Ерболат "Нағымет"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Кайрат "Жетес"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Каюпов Жайык "Палуан"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Жолбарысова Сагира "Көпболсын"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Сулеймен "Сүлеймен"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Жубанышев Сулеймен "Сүлеймен"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Жусипбаев Кенжемурат "Кенжемұрат"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Жалгасбаева Алтынай "Нұрқанағат"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Есжанова Заруха "Есжан"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Серик "Құрдастар"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Тлепов Нуржигит "Шарапат"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Кунзира "Нұрсұлтан"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Мектепбаева Қанзира "Өмірзақ"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Есбол "Жалаң"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Узакбай "Төлеп"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Маханов Нартай "Жанарыс"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Гани "Тұяқ"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Баекеев Акбай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Арыстан "Ғалым"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Жумагалиева Ботакөз "Нұрғали"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Егизбаев Даурен "Даурен"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Уразалиев Танатар "Қаһарман"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Саягулова Газиза "Нұрбақыт"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Тогысов Хамит "Сәндібек"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Жарасхан "Жансерік"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Кушербаев Жеткерген "Олжас"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Кошалов Серик "Бағдаулет"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Саягулов Ерболат "Жақсылық"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Бакытбек "Үсен"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Кошербаев Руслан "Дидар"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Құлназар Арыстанбек "Қуаныш"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Кадырова Мирамгуль "Олжабике"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Дилмагамбетов Байшокы "Азберген"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Рыстығұлов Орынкүл "Рыстығүл Орынкүл"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Нурлыбек "Жумагулов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Гарифулла "Смагулов Г"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Алибаева Гулнар "Алибаев Г"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Талапбаев Ербол "Райым"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 Ербол "Жолмырзаев 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Жолмырзаева Алтынай "Жолмырзаева А"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Берибаев Ерлан "Тұрарбек"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Латипова Кашканкул "Ержан"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Нурадин "Сағынтілеу"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"Итжемесов 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Итжемесов Кирлибай "Итжемесов 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Бақтыбай "Батый"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Утеген "Наурыз"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Тауекел "Тәуекел"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Санкубаев Бахыт "Бахыт"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Сатжанов Женис "Жеңіс"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Калуетов Елубай "Елубай"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Шманов Қалас "Заманбек"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Диханов Серик "Серік"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Табынбаев Асылан "Асылан"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Медеталиев Айсын "Қайрат"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Казтоганов Нуркен "Нүркен"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Малик "Мәлік"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Акжолов Дүйсенбек "Төлеумұрат"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Есдаулетов Тасбулат "Есдаулетов 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Еркин "Избасаров Е"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Махашов Байдилда "Махашово Б"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Байбулатов Руслан "Байбулатов Р"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Минажов Нурболат "Игілік"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Тулебаев Нурлан "Тулебаев Н"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Демесинов Саржау "Демесинов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Едигеев Ордабек "Ордабек"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Ембергенов Қайрат "Ақбай"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Таласов Мейрамбек "Таласов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Мирамбек "Жумашев М"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"Унгарбаев 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Унгарбаев Имамаддин "Унгарбаев И"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Сауелхан "Исмагулов 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Едигеев Энгельс "Едіге" шаруа қожалығы 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Кульжанов Калдан "Бағдат"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Кулманов Жандос "Жандос"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"Алмат"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Алмат "Алмат" шаруа қожалығы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"Камкор-тутыну"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жауапкершілігі шекетулі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жауапкершілігі шекетулі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жауапкершілігі шекетулі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"Жанке Сары" жауапкершілігі шекетулі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"Куланды"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"Жіңішке-2"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"Куаныш"жауапкершілігі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"Тоғыс-Аралотын"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"Жаңа-Арал"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"Жак-Нур"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"Торжымбай-Түрке" жауапкершілігішектеулі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"Амануткел" селолық тұтыну кооперативі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"Амануткел" селолық тұтыну кооперативі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"Райым" агроөнеркәсіптік кешен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"Боген" агроөнеркәсіптік кешен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"Ескиура" агроөнеркәсіптік кешен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"Ескиура" агроөнеркәсіптік кешен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"Аралтұз" акционерлік қоғамы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"Агротехника"акционерлік қоғамы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"Баубек баба" жауапкершілігішектеулі серіктестігі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"Арал орман және жануарлар дүниесін қорғау жөніндегі мемлекеттік мекемесі"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табиғи ресурстар және табиғат пайдалануды реттеу басқармасының "Арал орман және жануарлар дүниесін қорғау жөніндегі мемлекеттік мекемесі" коммуналдық мемлекеттік мекемесі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айналымдарының қолайлы схемалары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5880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Жайылымдардың, оның ішінде маусымдық жайылымдардың сыртқы және ішкі шекаралары мен алаңдары, жайылымдық инфрақұрылым объектілері белгіленген картасы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010400" cy="920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20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 пайдаланушылардың су тұтыну нормасына сәйкес жасалған су көздерiне (көлдерге, өзендерге, тоғандарға, апандарға, суару немесе суландыру каналдарына, құбырлы немесе шахталы құдықтарға) қол жеткізу схемасы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9596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4516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Жайылымы жоқ жеке және (немесе)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76"/>
        <w:gridCol w:w="1183"/>
        <w:gridCol w:w="1390"/>
        <w:gridCol w:w="1301"/>
        <w:gridCol w:w="895"/>
        <w:gridCol w:w="1359"/>
        <w:gridCol w:w="1184"/>
        <w:gridCol w:w="1184"/>
        <w:gridCol w:w="371"/>
        <w:gridCol w:w="1185"/>
        <w:gridCol w:w="1185"/>
      </w:tblGrid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5"/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 қажеттілігі үшін (жайылымы және шабындық алқаптары) (гектар)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қожалық және шаруа қожалықтар бойынша мал басы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қажет жайылым көлемі, (гектар)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бойынша қажет жайылым көлемі, (гектар)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қажет етілетін жайылым, (гектар)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 (гектар)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берілген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6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7"/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 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28"/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3473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2378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558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1326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1234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271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8147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1842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8817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432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512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430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59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18929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6827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2504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48021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4244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573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89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442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507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381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27021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1591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44638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4789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483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1244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1262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275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185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3103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663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89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325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103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128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Округ 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1440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2392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474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26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1 315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3046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Жылқы– 546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1075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629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17549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1572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Жылқы– 890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414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47549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29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2250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42547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4015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Жылқы– 750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79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1130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27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6452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675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2139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Жылқы– 134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174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130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190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35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және жеке тұрғындар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1160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34750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3369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694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537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1823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647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330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24261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0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475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569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61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1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21288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3542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- 13232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607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1681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2300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4143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1418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945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198069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108031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71697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34281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2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567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59931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899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1908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89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27348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3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1209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905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400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219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137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364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14649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4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875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1454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1389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1314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7292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96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784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190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22554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5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46725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778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1291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2086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х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6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593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МІҚ – 7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 – 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7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34553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317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1211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937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970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36751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106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82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8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29822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2922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72758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7566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1280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1283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66922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1507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3248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372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402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18799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39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1264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2476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433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330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124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286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 – 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40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944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21069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1932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420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103402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МІҚ- 986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- 2751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Жылқы- 682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- 388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 және жеке тұрғындар</w:t>
            </w:r>
          </w:p>
          <w:bookmarkEnd w:id="41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1194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67684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3397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518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2578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153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165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198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184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36928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 және жеке тұрғындар</w:t>
            </w:r>
          </w:p>
          <w:bookmarkEnd w:id="42"/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568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13333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3069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784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410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қожалықтар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28840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МІҚ – 356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1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 – 480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– 1120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 – 429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бойынша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1569234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976715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571512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398069</w:t>
            </w:r>
          </w:p>
        </w:tc>
      </w:tr>
    </w:tbl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таратылып жазылуы: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МІҚ – мүйізді ірі қара мал, УМ – уақ мал.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кент, ауылдық округ маңында орналасқан жайылымдармен қамтамасыз етілмеген жеке және (немесе) заңды тұлғалардың ауыл шаруашылығы жануарларының мал басын шалғайдағы жайылымдарға орналастыру схемасы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5727700" cy="910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910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жаюдың және айдаудың маусымдық маршруттарын белгілейтін жайылымдарды пайдалану жөніндегі күнтізбелік графигі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5"/>
        <w:gridCol w:w="2046"/>
        <w:gridCol w:w="4565"/>
        <w:gridCol w:w="2492"/>
        <w:gridCol w:w="712"/>
      </w:tblGrid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48"/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жайылымдарға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(Атанши, Қарақұм) малдардың айдап шығарылу мерзімі</w:t>
            </w:r>
          </w:p>
          <w:bookmarkEnd w:id="49"/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жайылымнан қайтарылу мерзімі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1 жартысы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2 онкүндігі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жаюдың және айдаудың маусымдық машруттарын белгілейтін жайылымдарды пайдалану жөніндегі күнтізбелік кестесі. Сонымен қатар, жайылымның кезеңінің ұзақтығы: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Топырақ-климаттық аймаққа, ауыл шаруашылығы жануарлар түріне, сондай-ақ жайылым өнімділігіне байланысты жайылымның ұзақтық кезеңі;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Сексеуілді-бұта дала және дала-160-180 күн;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Шөлейтте-130-170 күн.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Бұл ретте сүтті ірі қара малды жаю ұзақтығы-ең кіші, ал етті ірі қара мал үшін, қой, жылқы, түйе үшін-максималды және қар жамылғысының тереңдігіне, қардың тығыздығына және басқа да факторларға байланысты.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жерлерінің санаттарға бөлінуі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3254"/>
        <w:gridCol w:w="3178"/>
        <w:gridCol w:w="3178"/>
        <w:gridCol w:w="1955"/>
      </w:tblGrid>
      <w:tr>
        <w:trPr>
          <w:trHeight w:val="30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санаттары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7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  <w:bookmarkEnd w:id="58"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 шаруашылығындағы пайдаланудағы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610675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457682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281119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237351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көлік, қорғаныс, байланыс және басқа бағыттағы жерлер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жерлері, сауықтыру мақсатындағы, рекреациялық және тарихи-мәдени мақсаттағы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160839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574150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жері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2155907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қордағы жерлер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1746890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1310971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5554574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2028684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</w:tbl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ауданы ауыл шаруашылығына негізделген, соңғы уақытта мал шаруашылығы қарқынды дамып келе жатқан аймақ. Еліміздің азық-түлікпен толық қамтамасыз ету міндетін орындауда мал шаруашылығын дамыту айрықша орын алатын болса, оның негізі – табиғи жайылымдарды тиімді және ұтымды пайдалану болып табылады.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пайдаланушылар мен меншік иелері үшін табиғи жайылымдарды тиімді пайдалану, жайылымның тозуын болдырмай, жақсарту шараларын жүзеге асыру кезек күттірмейтін міндет.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Осыған орай Арал ауданы әкімдігі тарапынан Қазақстан Республикасы Ауыл шаруашылығы министрлігінің 2015 жылдың 14 сәуірдегі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"Жайылымның жалпы алаңы жүктемесінің, шекті рұқсат етілетін нормасын бекіту туралы" бұйрығы негізінде ауылдық округтер, шаруа қожалықтары жалпы аудан аумағындағы төрт түлік мал басының жайылымдық жерлермен қамтылу жағдайына талдау жүргізілді.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аймағы климаты тым континенттік, қысы біршама суық, жазы ыстық әрі қуаң, аңызақты келеді. Қаңтар айындағы ауаның жылдық орташа температурасы-9-13°С, шілдеде — 27–29°С. Жауын-шашынның жылдық орташа мөлшері — 100–150 мм.Топырағы солтүстігінде сұр, құмайтты сұр, тақыр және тақыр тәрізді топырақ, орталық бөлігінде құмайтты сұр, бозғылт сұр,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Қазіргі таңда аудан бойынша түйе 22282 бас, ірі қара мал 43788 бас, уақ мал 94952 бас, жылқы 23594 бас, құс 1255 басты құрайды және аталған малдарға арналған барлығы 7 мал тоғыту орны, 5 қолдан ұрықтандыру пункті, 12 мал көмінділері (биотермиялық шұңқыр) бар.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ауданы 1 қала, 21 ауылдық округ және 2 кент аумағының жерінен құралған.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Ветеринариялық-санитариялық объектілер туралы мәлімет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1981"/>
        <w:gridCol w:w="2406"/>
        <w:gridCol w:w="1550"/>
        <w:gridCol w:w="1551"/>
        <w:gridCol w:w="2407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пунктері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Қашырым пунктері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Қамыстабас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 мал басының саны туралы деректер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0"/>
        <w:gridCol w:w="856"/>
        <w:gridCol w:w="2155"/>
        <w:gridCol w:w="2155"/>
        <w:gridCol w:w="2155"/>
        <w:gridCol w:w="2155"/>
        <w:gridCol w:w="1784"/>
      </w:tblGrid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67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68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69"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70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(бас)</w:t>
            </w:r>
          </w:p>
          <w:bookmarkEnd w:id="71"/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Аманөткел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Жақсықылыш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Қамыстыбас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 кенті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