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ec3b5e" w14:textId="1ec3b5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Қызылорда облысында ортақ су пайдаланудың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Қызылорда облыстық мәслихатының 2019 жылғы 17 шілдедегі № 334 шешімі. Қызылорда облысының Әділет департаментінде 2019 жылғы 19 шілдеде № 6851 болып тіркелді. Күші жойылды - Қызылорда облыстық мәслихатының 2025 жылғы 9 желтоқсандағы № 210 шешімімен</w:t>
      </w:r>
    </w:p>
    <w:p>
      <w:pPr>
        <w:spacing w:after="0"/>
        <w:ind w:left="0"/>
        <w:jc w:val="both"/>
      </w:pPr>
      <w:r>
        <w:rPr>
          <w:rFonts w:ascii="Times New Roman"/>
          <w:b w:val="false"/>
          <w:i w:val="false"/>
          <w:color w:val="ff0000"/>
          <w:sz w:val="28"/>
        </w:rPr>
        <w:t xml:space="preserve">
      Ескерту. Күші жойылды - Қызылорда облыстық мәслихатының 09.12.2025 </w:t>
      </w:r>
      <w:r>
        <w:rPr>
          <w:rFonts w:ascii="Times New Roman"/>
          <w:b w:val="false"/>
          <w:i w:val="false"/>
          <w:color w:val="ff0000"/>
          <w:sz w:val="28"/>
        </w:rPr>
        <w:t>№ 210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bookmarkStart w:name="z4" w:id="0"/>
    <w:p>
      <w:pPr>
        <w:spacing w:after="0"/>
        <w:ind w:left="0"/>
        <w:jc w:val="both"/>
      </w:pPr>
      <w:r>
        <w:rPr>
          <w:rFonts w:ascii="Times New Roman"/>
          <w:b w:val="false"/>
          <w:i w:val="false"/>
          <w:color w:val="000000"/>
          <w:sz w:val="28"/>
        </w:rPr>
        <w:t xml:space="preserve">
      "Қазақстан Республикасының Су кодексі" Қазақстан Республикасының 2003 жылғы 9 шілдедегі Кодексінің </w:t>
      </w:r>
      <w:r>
        <w:rPr>
          <w:rFonts w:ascii="Times New Roman"/>
          <w:b w:val="false"/>
          <w:i w:val="false"/>
          <w:color w:val="000000"/>
          <w:sz w:val="28"/>
        </w:rPr>
        <w:t>38-бабының</w:t>
      </w:r>
      <w:r>
        <w:rPr>
          <w:rFonts w:ascii="Times New Roman"/>
          <w:b w:val="false"/>
          <w:i w:val="false"/>
          <w:color w:val="000000"/>
          <w:sz w:val="28"/>
        </w:rPr>
        <w:t xml:space="preserve"> 1) тармақшасына және "Ортақ су пайдаланудың үлгілік қағидаларын бекіту туралы" Қазақстан Республикасы Ауыл шаруашылығы министрінің 2015 жылғы 20 наурыздағы </w:t>
      </w:r>
      <w:r>
        <w:rPr>
          <w:rFonts w:ascii="Times New Roman"/>
          <w:b w:val="false"/>
          <w:i w:val="false"/>
          <w:color w:val="000000"/>
          <w:sz w:val="28"/>
        </w:rPr>
        <w:t>№ 19-1/252</w:t>
      </w:r>
      <w:r>
        <w:rPr>
          <w:rFonts w:ascii="Times New Roman"/>
          <w:b w:val="false"/>
          <w:i w:val="false"/>
          <w:color w:val="000000"/>
          <w:sz w:val="28"/>
        </w:rPr>
        <w:t xml:space="preserve"> (нормативтiк құқықтық актiлерді мемлекеттiк тіркеу тізілімiнде № 11434 болып тіркелген) бұйрығына сәйкес Қызылорда облыстық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Қоса беріліп отырған Қызылорда облысында ортақ су пайдаланудың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Қызылорда облыстық мәслихатының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кезекті 34-сессиясының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Әмитов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Қызылорда облыстық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мәслихатының хатшысы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Байқадамов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облыстық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2019 жылғы 17 шілдедегі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334 шешімімен бекітілген</w:t>
            </w:r>
          </w:p>
        </w:tc>
      </w:tr>
    </w:tbl>
    <w:bookmarkStart w:name="z53" w:id="3"/>
    <w:p>
      <w:pPr>
        <w:spacing w:after="0"/>
        <w:ind w:left="0"/>
        <w:jc w:val="left"/>
      </w:pPr>
      <w:r>
        <w:rPr>
          <w:rFonts w:ascii="Times New Roman"/>
          <w:b/>
          <w:i w:val="false"/>
          <w:color w:val="000000"/>
        </w:rPr>
        <w:t xml:space="preserve"> Қызылорда облысында ортақ су пайдалану қағидалары</w:t>
      </w:r>
    </w:p>
    <w:bookmarkEnd w:id="3"/>
    <w:bookmarkStart w:name="z54" w:id="4"/>
    <w:p>
      <w:pPr>
        <w:spacing w:after="0"/>
        <w:ind w:left="0"/>
        <w:jc w:val="both"/>
      </w:pPr>
      <w:r>
        <w:rPr>
          <w:rFonts w:ascii="Times New Roman"/>
          <w:b w:val="false"/>
          <w:i w:val="false"/>
          <w:color w:val="ff0000"/>
          <w:sz w:val="28"/>
        </w:rPr>
        <w:t xml:space="preserve">
      Ескерту. Қосымша жаңа редакцияда - Қызылорда облыстық мәслихатының 29.05.2020 </w:t>
      </w:r>
      <w:r>
        <w:rPr>
          <w:rFonts w:ascii="Times New Roman"/>
          <w:b w:val="false"/>
          <w:i w:val="false"/>
          <w:color w:val="ff0000"/>
          <w:sz w:val="28"/>
        </w:rPr>
        <w:t>№ 436</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End w:id="4"/>
    <w:p>
      <w:pPr>
        <w:spacing w:after="0"/>
        <w:ind w:left="0"/>
        <w:jc w:val="both"/>
      </w:pPr>
      <w:r>
        <w:rPr>
          <w:rFonts w:ascii="Times New Roman"/>
          <w:b w:val="false"/>
          <w:i w:val="false"/>
          <w:color w:val="000000"/>
          <w:sz w:val="28"/>
        </w:rPr>
        <w:t xml:space="preserve">
      1. Осы Қызылорда облысында ортақ су пайдаланудың қағидалары Қазақстан Республикасының 2003 жылғы 9 шілдедегі Су кодексінің (бұдан әрі - Кодекс) 37-бабы </w:t>
      </w:r>
      <w:r>
        <w:rPr>
          <w:rFonts w:ascii="Times New Roman"/>
          <w:b w:val="false"/>
          <w:i w:val="false"/>
          <w:color w:val="000000"/>
          <w:sz w:val="28"/>
        </w:rPr>
        <w:t>1-тармағының</w:t>
      </w:r>
      <w:r>
        <w:rPr>
          <w:rFonts w:ascii="Times New Roman"/>
          <w:b w:val="false"/>
          <w:i w:val="false"/>
          <w:color w:val="000000"/>
          <w:sz w:val="28"/>
        </w:rPr>
        <w:t xml:space="preserve"> 5) тармақшасына, "Ортақ су пайдаланудың үлгілік қағидаларын бекіту туралы" Қазақстан Республикасы Ауыл шаруашылығы министрінің 2015 жылғы 20 наурыздағы </w:t>
      </w:r>
      <w:r>
        <w:rPr>
          <w:rFonts w:ascii="Times New Roman"/>
          <w:b w:val="false"/>
          <w:i w:val="false"/>
          <w:color w:val="000000"/>
          <w:sz w:val="28"/>
        </w:rPr>
        <w:t>№ 19-1/252</w:t>
      </w:r>
      <w:r>
        <w:rPr>
          <w:rFonts w:ascii="Times New Roman"/>
          <w:b w:val="false"/>
          <w:i w:val="false"/>
          <w:color w:val="000000"/>
          <w:sz w:val="28"/>
        </w:rPr>
        <w:t xml:space="preserve"> (нормативтік құқықтық актілерді мемлекеттік тіркеу тізілімінде № 11434 болып тіркелген) бұйрығына сәйкес әзірленді және Қызылорда облысының өңірлік жағдайының ерекшелігін ескере отырып ортақ су пайдалану тәртібін айқындайды. </w:t>
      </w:r>
    </w:p>
    <w:bookmarkStart w:name="z55" w:id="5"/>
    <w:p>
      <w:pPr>
        <w:spacing w:after="0"/>
        <w:ind w:left="0"/>
        <w:jc w:val="both"/>
      </w:pPr>
      <w:r>
        <w:rPr>
          <w:rFonts w:ascii="Times New Roman"/>
          <w:b w:val="false"/>
          <w:i w:val="false"/>
          <w:color w:val="000000"/>
          <w:sz w:val="28"/>
        </w:rPr>
        <w:t>
      2. Ортақ су пайдалану халықтың мұқтаждарын қанағаттандыру үшiн су объектiлерi жекелеген жеке немесе заңды тұлғаларға бекiтiлiп берiлмей және судың жай-күйiне әсер ететiн құрылыстар немесе техникалық құрылғылар қолданылмай жүзеге асырылады.</w:t>
      </w:r>
    </w:p>
    <w:bookmarkEnd w:id="5"/>
    <w:bookmarkStart w:name="z56" w:id="6"/>
    <w:p>
      <w:pPr>
        <w:spacing w:after="0"/>
        <w:ind w:left="0"/>
        <w:jc w:val="both"/>
      </w:pPr>
      <w:r>
        <w:rPr>
          <w:rFonts w:ascii="Times New Roman"/>
          <w:b w:val="false"/>
          <w:i w:val="false"/>
          <w:color w:val="000000"/>
          <w:sz w:val="28"/>
        </w:rPr>
        <w:t xml:space="preserve">
      3. Ортақ су пайдалануды жүзеге асыру үшін арнайы рұқсат талап етілмейді. </w:t>
      </w:r>
    </w:p>
    <w:bookmarkEnd w:id="6"/>
    <w:bookmarkStart w:name="z57" w:id="7"/>
    <w:p>
      <w:pPr>
        <w:spacing w:after="0"/>
        <w:ind w:left="0"/>
        <w:jc w:val="both"/>
      </w:pPr>
      <w:r>
        <w:rPr>
          <w:rFonts w:ascii="Times New Roman"/>
          <w:b w:val="false"/>
          <w:i w:val="false"/>
          <w:color w:val="000000"/>
          <w:sz w:val="28"/>
        </w:rPr>
        <w:t>
      4. Кодексте көзделген жағдайларды қоспағанда, жеке және заңды тұлғалардың ортақ су пайдалану объектілеріне халықтың кіруін қоршаулар, күзет пункттерін, тыйым салатын белгілер орнату жолымен шектеуіне жол берілмейді.</w:t>
      </w:r>
    </w:p>
    <w:bookmarkEnd w:id="7"/>
    <w:bookmarkStart w:name="z58" w:id="8"/>
    <w:p>
      <w:pPr>
        <w:spacing w:after="0"/>
        <w:ind w:left="0"/>
        <w:jc w:val="both"/>
      </w:pPr>
      <w:r>
        <w:rPr>
          <w:rFonts w:ascii="Times New Roman"/>
          <w:b w:val="false"/>
          <w:i w:val="false"/>
          <w:color w:val="000000"/>
          <w:sz w:val="28"/>
        </w:rPr>
        <w:t xml:space="preserve">
      5. Экологиялық, техникалық және халықтың санитариялық-эпидемиологиялық қауiпсiздiгi мақсатында ортақ су пайдалану шектелуi немесе оған тыйым салынуы мүмкiн. </w:t>
      </w:r>
    </w:p>
    <w:bookmarkEnd w:id="8"/>
    <w:bookmarkStart w:name="z59" w:id="9"/>
    <w:p>
      <w:pPr>
        <w:spacing w:after="0"/>
        <w:ind w:left="0"/>
        <w:jc w:val="both"/>
      </w:pPr>
      <w:r>
        <w:rPr>
          <w:rFonts w:ascii="Times New Roman"/>
          <w:b w:val="false"/>
          <w:i w:val="false"/>
          <w:color w:val="000000"/>
          <w:sz w:val="28"/>
        </w:rPr>
        <w:t>
      6. Ортақ су пайдалануға:</w:t>
      </w:r>
    </w:p>
    <w:bookmarkEnd w:id="9"/>
    <w:bookmarkStart w:name="z60" w:id="10"/>
    <w:p>
      <w:pPr>
        <w:spacing w:after="0"/>
        <w:ind w:left="0"/>
        <w:jc w:val="both"/>
      </w:pPr>
      <w:r>
        <w:rPr>
          <w:rFonts w:ascii="Times New Roman"/>
          <w:b w:val="false"/>
          <w:i w:val="false"/>
          <w:color w:val="000000"/>
          <w:sz w:val="28"/>
        </w:rPr>
        <w:t>
      1) шаруашылық-ауыз су мақсаттарын қанағаттандыру үшін;</w:t>
      </w:r>
    </w:p>
    <w:bookmarkEnd w:id="10"/>
    <w:bookmarkStart w:name="z61" w:id="11"/>
    <w:p>
      <w:pPr>
        <w:spacing w:after="0"/>
        <w:ind w:left="0"/>
        <w:jc w:val="both"/>
      </w:pPr>
      <w:r>
        <w:rPr>
          <w:rFonts w:ascii="Times New Roman"/>
          <w:b w:val="false"/>
          <w:i w:val="false"/>
          <w:color w:val="000000"/>
          <w:sz w:val="28"/>
        </w:rPr>
        <w:t>
      2) ықтимал сел қаупі бар су объектілерін қоспағанда, рекреациялық мақсаттарда, жаппай демалу, туризм және спорт мақсаттарында;</w:t>
      </w:r>
    </w:p>
    <w:bookmarkEnd w:id="11"/>
    <w:bookmarkStart w:name="z62" w:id="12"/>
    <w:p>
      <w:pPr>
        <w:spacing w:after="0"/>
        <w:ind w:left="0"/>
        <w:jc w:val="both"/>
      </w:pPr>
      <w:r>
        <w:rPr>
          <w:rFonts w:ascii="Times New Roman"/>
          <w:b w:val="false"/>
          <w:i w:val="false"/>
          <w:color w:val="000000"/>
          <w:sz w:val="28"/>
        </w:rPr>
        <w:t>
      3) кеме қатынасы және шағын кемелерді пайдалану үшін;</w:t>
      </w:r>
    </w:p>
    <w:bookmarkEnd w:id="12"/>
    <w:bookmarkStart w:name="z63" w:id="13"/>
    <w:p>
      <w:pPr>
        <w:spacing w:after="0"/>
        <w:ind w:left="0"/>
        <w:jc w:val="both"/>
      </w:pPr>
      <w:r>
        <w:rPr>
          <w:rFonts w:ascii="Times New Roman"/>
          <w:b w:val="false"/>
          <w:i w:val="false"/>
          <w:color w:val="000000"/>
          <w:sz w:val="28"/>
        </w:rPr>
        <w:t>
      4) мал суару үшін су объектілерін пайдалану жатады.</w:t>
      </w:r>
    </w:p>
    <w:bookmarkEnd w:id="13"/>
    <w:bookmarkStart w:name="z64" w:id="14"/>
    <w:p>
      <w:pPr>
        <w:spacing w:after="0"/>
        <w:ind w:left="0"/>
        <w:jc w:val="both"/>
      </w:pPr>
      <w:r>
        <w:rPr>
          <w:rFonts w:ascii="Times New Roman"/>
          <w:b w:val="false"/>
          <w:i w:val="false"/>
          <w:color w:val="000000"/>
          <w:sz w:val="28"/>
        </w:rPr>
        <w:t>
      7. Шаруашылық-ауыз су мақсаттарын қанағаттандыру үшін жер үсті су көздерінен су алу судың жай-күйiне әсер ететiн құрылыстар немесе техникалық құрылғылар қолданылмай жүзеге асырылады.</w:t>
      </w:r>
    </w:p>
    <w:bookmarkEnd w:id="14"/>
    <w:bookmarkStart w:name="z65" w:id="15"/>
    <w:p>
      <w:pPr>
        <w:spacing w:after="0"/>
        <w:ind w:left="0"/>
        <w:jc w:val="both"/>
      </w:pPr>
      <w:r>
        <w:rPr>
          <w:rFonts w:ascii="Times New Roman"/>
          <w:b w:val="false"/>
          <w:i w:val="false"/>
          <w:color w:val="000000"/>
          <w:sz w:val="28"/>
        </w:rPr>
        <w:t>
      8. Су объектілері мен су шаруашылығы құрылысжайларындағы көпшіліктің демалуына, туризм мен спортқа арналған жерлерді экологиялық талаптар мен адам өмірінің қауіпсіздігін сақтай отырып, су қорын пайдалану және қорғау, сумен жабдықтау, су бұру саласындағы, қоршаған ортаны қорғау саласындағы және халықтың санитариялық-эпидемиологиялық салауаттылығы саласындағы уәкілетті органдармен келісім бойынша Қызылорда облысының әкімдігі белгілейді.</w:t>
      </w:r>
    </w:p>
    <w:bookmarkEnd w:id="15"/>
    <w:bookmarkStart w:name="z66" w:id="16"/>
    <w:p>
      <w:pPr>
        <w:spacing w:after="0"/>
        <w:ind w:left="0"/>
        <w:jc w:val="both"/>
      </w:pPr>
      <w:r>
        <w:rPr>
          <w:rFonts w:ascii="Times New Roman"/>
          <w:b w:val="false"/>
          <w:i w:val="false"/>
          <w:color w:val="000000"/>
          <w:sz w:val="28"/>
        </w:rPr>
        <w:t xml:space="preserve">
      9. Кеме қатынасы санатына жатқызылған Қазақстан Республикасының жер үстi су объектiлерi, оларды осы мақсаттарға пайдалануға толық немесе iшiнара тыйым салынған не олар оқшау пайдалануға берiлген жағдайларды қоспағанда, ортақ пайдаланудағы су жолдары болып табылады. </w:t>
      </w:r>
    </w:p>
    <w:bookmarkEnd w:id="16"/>
    <w:bookmarkStart w:name="z67" w:id="17"/>
    <w:p>
      <w:pPr>
        <w:spacing w:after="0"/>
        <w:ind w:left="0"/>
        <w:jc w:val="both"/>
      </w:pPr>
      <w:r>
        <w:rPr>
          <w:rFonts w:ascii="Times New Roman"/>
          <w:b w:val="false"/>
          <w:i w:val="false"/>
          <w:color w:val="000000"/>
          <w:sz w:val="28"/>
        </w:rPr>
        <w:t xml:space="preserve">
      Су объектiлерiн кеме қатынасы санатына жатқызу тәртiбi, кеме қатынасы, әуе кемелерінің ұшуы (қонуы) үшін пайдаланылатын кеме қатынасы су жолдарының тiзбесi және оларды пайдалану қағидалары Кодекстің </w:t>
      </w:r>
      <w:r>
        <w:rPr>
          <w:rFonts w:ascii="Times New Roman"/>
          <w:b w:val="false"/>
          <w:i w:val="false"/>
          <w:color w:val="000000"/>
          <w:sz w:val="28"/>
        </w:rPr>
        <w:t>105-бабының</w:t>
      </w:r>
      <w:r>
        <w:rPr>
          <w:rFonts w:ascii="Times New Roman"/>
          <w:b w:val="false"/>
          <w:i w:val="false"/>
          <w:color w:val="000000"/>
          <w:sz w:val="28"/>
        </w:rPr>
        <w:t xml:space="preserve"> 3-тармағына сәйкес бекітілетін қағидаларға сәйкес жүзеге асырылады.</w:t>
      </w:r>
    </w:p>
    <w:bookmarkEnd w:id="17"/>
    <w:bookmarkStart w:name="z68" w:id="18"/>
    <w:p>
      <w:pPr>
        <w:spacing w:after="0"/>
        <w:ind w:left="0"/>
        <w:jc w:val="both"/>
      </w:pPr>
      <w:r>
        <w:rPr>
          <w:rFonts w:ascii="Times New Roman"/>
          <w:b w:val="false"/>
          <w:i w:val="false"/>
          <w:color w:val="000000"/>
          <w:sz w:val="28"/>
        </w:rPr>
        <w:t xml:space="preserve">
      10. Су объектiлерiн мал суару үшiн пайдалануға санитарлық қорғау аймақтарынан тыс жерде және суат алаңдары мен су объектiлерiнiң ластануы мен қоқыстануын болғызбайтын басқа да құрылғылар болған жағдайда жол берiледi. </w:t>
      </w:r>
    </w:p>
    <w:bookmarkEnd w:id="18"/>
    <w:bookmarkStart w:name="z69" w:id="19"/>
    <w:p>
      <w:pPr>
        <w:spacing w:after="0"/>
        <w:ind w:left="0"/>
        <w:jc w:val="both"/>
      </w:pPr>
      <w:r>
        <w:rPr>
          <w:rFonts w:ascii="Times New Roman"/>
          <w:b w:val="false"/>
          <w:i w:val="false"/>
          <w:color w:val="000000"/>
          <w:sz w:val="28"/>
        </w:rPr>
        <w:t>
      11. Азаматтардың өмірі мен денсаулығын сақтау мақсатында Қызылорда облысының аумағындағы Сырдария өзенінде және Қызылорда облысы әкімдігімен белгіленбеген су объектілерінде шомылуға тыйым салынады.</w:t>
      </w:r>
    </w:p>
    <w:bookmarkEnd w:id="19"/>
    <w:bookmarkStart w:name="z70" w:id="20"/>
    <w:p>
      <w:pPr>
        <w:spacing w:after="0"/>
        <w:ind w:left="0"/>
        <w:jc w:val="both"/>
      </w:pPr>
      <w:r>
        <w:rPr>
          <w:rFonts w:ascii="Times New Roman"/>
          <w:b w:val="false"/>
          <w:i w:val="false"/>
          <w:color w:val="000000"/>
          <w:sz w:val="28"/>
        </w:rPr>
        <w:t xml:space="preserve">
      12. Қызылорда облысының әкімдігі тиісті аумақтарда орналасқан су объектілерінің, сумен жабдықтау және су бұру жүйелерінің жай-күйі туралы халықты хабардар етуді жүзеге асырады. </w:t>
      </w:r>
    </w:p>
    <w:bookmarkEnd w:id="20"/>
    <w:bookmarkStart w:name="z71" w:id="21"/>
    <w:p>
      <w:pPr>
        <w:spacing w:after="0"/>
        <w:ind w:left="0"/>
        <w:jc w:val="both"/>
      </w:pPr>
      <w:r>
        <w:rPr>
          <w:rFonts w:ascii="Times New Roman"/>
          <w:b w:val="false"/>
          <w:i w:val="false"/>
          <w:color w:val="000000"/>
          <w:sz w:val="28"/>
        </w:rPr>
        <w:t xml:space="preserve">
      13. Оқшау немесе бірлесіп су пайдалануды жүзеге асыратын су пайдаланушы, егер Қызылорда облыстық мәслихатының шешімдерінде өзгеше белгіленбесе, Кодекстің </w:t>
      </w:r>
      <w:r>
        <w:rPr>
          <w:rFonts w:ascii="Times New Roman"/>
          <w:b w:val="false"/>
          <w:i w:val="false"/>
          <w:color w:val="000000"/>
          <w:sz w:val="28"/>
        </w:rPr>
        <w:t>67-бабының</w:t>
      </w:r>
      <w:r>
        <w:rPr>
          <w:rFonts w:ascii="Times New Roman"/>
          <w:b w:val="false"/>
          <w:i w:val="false"/>
          <w:color w:val="000000"/>
          <w:sz w:val="28"/>
        </w:rPr>
        <w:t xml:space="preserve"> 3-тармағына және </w:t>
      </w:r>
      <w:r>
        <w:rPr>
          <w:rFonts w:ascii="Times New Roman"/>
          <w:b w:val="false"/>
          <w:i w:val="false"/>
          <w:color w:val="000000"/>
          <w:sz w:val="28"/>
        </w:rPr>
        <w:t>68-бабының</w:t>
      </w:r>
      <w:r>
        <w:rPr>
          <w:rFonts w:ascii="Times New Roman"/>
          <w:b w:val="false"/>
          <w:i w:val="false"/>
          <w:color w:val="000000"/>
          <w:sz w:val="28"/>
        </w:rPr>
        <w:t xml:space="preserve"> 4-тармағына сәйкес ортақ су пайдалану шарттары немесе оған тыйым салу туралы жариялайды. </w:t>
      </w:r>
    </w:p>
    <w:bookmarkEnd w:id="21"/>
    <w:bookmarkStart w:name="z72" w:id="22"/>
    <w:p>
      <w:pPr>
        <w:spacing w:after="0"/>
        <w:ind w:left="0"/>
        <w:jc w:val="both"/>
      </w:pPr>
      <w:r>
        <w:rPr>
          <w:rFonts w:ascii="Times New Roman"/>
          <w:b w:val="false"/>
          <w:i w:val="false"/>
          <w:color w:val="000000"/>
          <w:sz w:val="28"/>
        </w:rPr>
        <w:t xml:space="preserve">
      14. Ортақ су пайдаланудың шарттарын немесе оған тыйым салынатынын жариялау үшін оқшау немесе бірлесіп су пайдалануды жүзеге асыратын су пайдаланушы облыстың өкілді органына ортақ су пайдаланудың шарттарын немесе оған тыйым салынатынын белгілеудің қажеттігі негізделген ұсыныс енгізеді. </w:t>
      </w:r>
    </w:p>
    <w:bookmarkEnd w:id="22"/>
    <w:bookmarkStart w:name="z73" w:id="23"/>
    <w:p>
      <w:pPr>
        <w:spacing w:after="0"/>
        <w:ind w:left="0"/>
        <w:jc w:val="both"/>
      </w:pPr>
      <w:r>
        <w:rPr>
          <w:rFonts w:ascii="Times New Roman"/>
          <w:b w:val="false"/>
          <w:i w:val="false"/>
          <w:color w:val="000000"/>
          <w:sz w:val="28"/>
        </w:rPr>
        <w:t xml:space="preserve">
      15. Қызылорда облыстық мәслихаты мәслихаттың кезекті немесе кезектен тыс сессиясы барысында ортақ су пайдаланудың шарттарын немесе оған тыйым салынатынын белгілеу бойынша тиісті шешім қабылдайды және оны үш жұмыс күні ішінде су пайдаланушыға жолдайды. </w:t>
      </w:r>
    </w:p>
    <w:bookmarkEnd w:id="23"/>
    <w:bookmarkStart w:name="z74" w:id="24"/>
    <w:p>
      <w:pPr>
        <w:spacing w:after="0"/>
        <w:ind w:left="0"/>
        <w:jc w:val="both"/>
      </w:pPr>
      <w:r>
        <w:rPr>
          <w:rFonts w:ascii="Times New Roman"/>
          <w:b w:val="false"/>
          <w:i w:val="false"/>
          <w:color w:val="000000"/>
          <w:sz w:val="28"/>
        </w:rPr>
        <w:t xml:space="preserve">
      16. Жарияланған ортақ су пайдаланудың шарттары немесе оған салынатын тыйымдар шаруашылық-ауыз су мақсаттарын қанағаттандыру үшін ортақ су пайдалануды жүзеге асыруды шектемеуі тиіс. </w:t>
      </w:r>
    </w:p>
    <w:bookmarkEnd w:id="24"/>
    <w:bookmarkStart w:name="z75" w:id="25"/>
    <w:p>
      <w:pPr>
        <w:spacing w:after="0"/>
        <w:ind w:left="0"/>
        <w:jc w:val="both"/>
      </w:pPr>
      <w:r>
        <w:rPr>
          <w:rFonts w:ascii="Times New Roman"/>
          <w:b w:val="false"/>
          <w:i w:val="false"/>
          <w:color w:val="000000"/>
          <w:sz w:val="28"/>
        </w:rPr>
        <w:t xml:space="preserve">
      17. Су пайдаланушы Қызылорда облыстық мәслихатынан оң шешім алғаннан кейін бұқаралық ақпарат құралдары арқылы, сондай-ақ, арнайы ақпараттық белгілер арқылы халықты шомылуға жол берілмейтіні және ортақ су пайдалануды жүзеге асырудың басқа шарттары туралы хабардар етуді қамтамасыз етеді. </w:t>
      </w:r>
    </w:p>
    <w:bookmarkEnd w:id="25"/>
    <w:bookmarkStart w:name="z76" w:id="26"/>
    <w:p>
      <w:pPr>
        <w:spacing w:after="0"/>
        <w:ind w:left="0"/>
        <w:jc w:val="both"/>
      </w:pPr>
      <w:r>
        <w:rPr>
          <w:rFonts w:ascii="Times New Roman"/>
          <w:b w:val="false"/>
          <w:i w:val="false"/>
          <w:color w:val="000000"/>
          <w:sz w:val="28"/>
        </w:rPr>
        <w:t xml:space="preserve">
      18. Ортақ су пайдалану үшін су объектілерін пайдалану кезінде жеке және заңды тұлғалар: </w:t>
      </w:r>
    </w:p>
    <w:bookmarkEnd w:id="26"/>
    <w:bookmarkStart w:name="z77" w:id="27"/>
    <w:p>
      <w:pPr>
        <w:spacing w:after="0"/>
        <w:ind w:left="0"/>
        <w:jc w:val="both"/>
      </w:pPr>
      <w:r>
        <w:rPr>
          <w:rFonts w:ascii="Times New Roman"/>
          <w:b w:val="false"/>
          <w:i w:val="false"/>
          <w:color w:val="000000"/>
          <w:sz w:val="28"/>
        </w:rPr>
        <w:t xml:space="preserve">
      1) су объектілерін ұқыпты пайдалануы; </w:t>
      </w:r>
    </w:p>
    <w:bookmarkEnd w:id="27"/>
    <w:bookmarkStart w:name="z78" w:id="28"/>
    <w:p>
      <w:pPr>
        <w:spacing w:after="0"/>
        <w:ind w:left="0"/>
        <w:jc w:val="both"/>
      </w:pPr>
      <w:r>
        <w:rPr>
          <w:rFonts w:ascii="Times New Roman"/>
          <w:b w:val="false"/>
          <w:i w:val="false"/>
          <w:color w:val="000000"/>
          <w:sz w:val="28"/>
        </w:rPr>
        <w:t xml:space="preserve">
      2) су объектілерін пайдаланудың белгіленген режимін сақтауы; </w:t>
      </w:r>
    </w:p>
    <w:bookmarkEnd w:id="28"/>
    <w:bookmarkStart w:name="z79" w:id="29"/>
    <w:p>
      <w:pPr>
        <w:spacing w:after="0"/>
        <w:ind w:left="0"/>
        <w:jc w:val="both"/>
      </w:pPr>
      <w:r>
        <w:rPr>
          <w:rFonts w:ascii="Times New Roman"/>
          <w:b w:val="false"/>
          <w:i w:val="false"/>
          <w:color w:val="000000"/>
          <w:sz w:val="28"/>
        </w:rPr>
        <w:t xml:space="preserve">
      3) су объектілерінде мәдени, спорттық және басқа да іс-шараларды өткізу кезінде қауіпсіздік шараларын сақтауы; </w:t>
      </w:r>
    </w:p>
    <w:bookmarkEnd w:id="29"/>
    <w:bookmarkStart w:name="z80" w:id="30"/>
    <w:p>
      <w:pPr>
        <w:spacing w:after="0"/>
        <w:ind w:left="0"/>
        <w:jc w:val="both"/>
      </w:pPr>
      <w:r>
        <w:rPr>
          <w:rFonts w:ascii="Times New Roman"/>
          <w:b w:val="false"/>
          <w:i w:val="false"/>
          <w:color w:val="000000"/>
          <w:sz w:val="28"/>
        </w:rPr>
        <w:t xml:space="preserve">
      4) су объектілерін және іргелес аумақтарын тиісті санитариялық нормаларға сай ұстауға, тұрмыстық, құрылыс және басқа да қалдықтармен қоқыстауға, іргелес аумақтарды ластаудың алдын алу және жою жөніндегі іс-шараларды уақытылы жүзеге асыруы тиіс. </w:t>
      </w:r>
    </w:p>
    <w:bookmarkEnd w:id="30"/>
    <w:bookmarkStart w:name="z81" w:id="31"/>
    <w:p>
      <w:pPr>
        <w:spacing w:after="0"/>
        <w:ind w:left="0"/>
        <w:jc w:val="both"/>
      </w:pPr>
      <w:r>
        <w:rPr>
          <w:rFonts w:ascii="Times New Roman"/>
          <w:b w:val="false"/>
          <w:i w:val="false"/>
          <w:color w:val="000000"/>
          <w:sz w:val="28"/>
        </w:rPr>
        <w:t xml:space="preserve">
      19. Ортақ су пайдаланудың су объектілерін пайдалану кезінде: </w:t>
      </w:r>
    </w:p>
    <w:bookmarkEnd w:id="31"/>
    <w:bookmarkStart w:name="z82" w:id="32"/>
    <w:p>
      <w:pPr>
        <w:spacing w:after="0"/>
        <w:ind w:left="0"/>
        <w:jc w:val="both"/>
      </w:pPr>
      <w:r>
        <w:rPr>
          <w:rFonts w:ascii="Times New Roman"/>
          <w:b w:val="false"/>
          <w:i w:val="false"/>
          <w:color w:val="000000"/>
          <w:sz w:val="28"/>
        </w:rPr>
        <w:t xml:space="preserve">
      1) су объектісін ластауға және қоқыстауға; </w:t>
      </w:r>
    </w:p>
    <w:bookmarkEnd w:id="32"/>
    <w:bookmarkStart w:name="z83" w:id="33"/>
    <w:p>
      <w:pPr>
        <w:spacing w:after="0"/>
        <w:ind w:left="0"/>
        <w:jc w:val="both"/>
      </w:pPr>
      <w:r>
        <w:rPr>
          <w:rFonts w:ascii="Times New Roman"/>
          <w:b w:val="false"/>
          <w:i w:val="false"/>
          <w:color w:val="000000"/>
          <w:sz w:val="28"/>
        </w:rPr>
        <w:t xml:space="preserve">
      2) шомылуға арналған орындарда киім жууға және жануарларды шомылдыруға; </w:t>
      </w:r>
    </w:p>
    <w:bookmarkEnd w:id="33"/>
    <w:bookmarkStart w:name="z84" w:id="34"/>
    <w:p>
      <w:pPr>
        <w:spacing w:after="0"/>
        <w:ind w:left="0"/>
        <w:jc w:val="both"/>
      </w:pPr>
      <w:r>
        <w:rPr>
          <w:rFonts w:ascii="Times New Roman"/>
          <w:b w:val="false"/>
          <w:i w:val="false"/>
          <w:color w:val="000000"/>
          <w:sz w:val="28"/>
        </w:rPr>
        <w:t xml:space="preserve">
      3) ескерту немесе тыйым салу жазулары бар арнайы ақпараттық белгілер қойылмаған орындарда шомылуға; </w:t>
      </w:r>
    </w:p>
    <w:bookmarkEnd w:id="34"/>
    <w:bookmarkStart w:name="z85" w:id="35"/>
    <w:p>
      <w:pPr>
        <w:spacing w:after="0"/>
        <w:ind w:left="0"/>
        <w:jc w:val="both"/>
      </w:pPr>
      <w:r>
        <w:rPr>
          <w:rFonts w:ascii="Times New Roman"/>
          <w:b w:val="false"/>
          <w:i w:val="false"/>
          <w:color w:val="000000"/>
          <w:sz w:val="28"/>
        </w:rPr>
        <w:t xml:space="preserve">
      4) арнайы ақпараттық белгілерді өз еркімен алып тастауға, бұзуға және жоюға; </w:t>
      </w:r>
    </w:p>
    <w:bookmarkEnd w:id="35"/>
    <w:bookmarkStart w:name="z86" w:id="36"/>
    <w:p>
      <w:pPr>
        <w:spacing w:after="0"/>
        <w:ind w:left="0"/>
        <w:jc w:val="both"/>
      </w:pPr>
      <w:r>
        <w:rPr>
          <w:rFonts w:ascii="Times New Roman"/>
          <w:b w:val="false"/>
          <w:i w:val="false"/>
          <w:color w:val="000000"/>
          <w:sz w:val="28"/>
        </w:rPr>
        <w:t xml:space="preserve">
      5) аумақта жанар-жағар май материалдарын сақтауға; </w:t>
      </w:r>
    </w:p>
    <w:bookmarkEnd w:id="36"/>
    <w:bookmarkStart w:name="z87" w:id="37"/>
    <w:p>
      <w:pPr>
        <w:spacing w:after="0"/>
        <w:ind w:left="0"/>
        <w:jc w:val="both"/>
      </w:pPr>
      <w:r>
        <w:rPr>
          <w:rFonts w:ascii="Times New Roman"/>
          <w:b w:val="false"/>
          <w:i w:val="false"/>
          <w:color w:val="000000"/>
          <w:sz w:val="28"/>
        </w:rPr>
        <w:t xml:space="preserve">
      6) көлікке жанар май құюды, жууды және жөндеуді жүзеге асыруға; </w:t>
      </w:r>
    </w:p>
    <w:bookmarkEnd w:id="37"/>
    <w:bookmarkStart w:name="z88" w:id="38"/>
    <w:p>
      <w:pPr>
        <w:spacing w:after="0"/>
        <w:ind w:left="0"/>
        <w:jc w:val="both"/>
      </w:pPr>
      <w:r>
        <w:rPr>
          <w:rFonts w:ascii="Times New Roman"/>
          <w:b w:val="false"/>
          <w:i w:val="false"/>
          <w:color w:val="000000"/>
          <w:sz w:val="28"/>
        </w:rPr>
        <w:t>
      7) су объектілерінде және оларға тікелей жақын жерде кәмелетке толмаған балаларды үлкендердің қарауынсыз тастауға жол берілмейді;</w:t>
      </w:r>
    </w:p>
    <w:bookmarkEnd w:id="38"/>
    <w:p>
      <w:pPr>
        <w:spacing w:after="0"/>
        <w:ind w:left="0"/>
        <w:jc w:val="both"/>
      </w:pPr>
      <w:r>
        <w:rPr>
          <w:rFonts w:ascii="Times New Roman"/>
          <w:b w:val="false"/>
          <w:i w:val="false"/>
          <w:color w:val="000000"/>
          <w:sz w:val="28"/>
        </w:rPr>
        <w:t>
      8) су акваториясында қозғалтқыштың қуаттылығы 40 ат күші және күші одан жоғары шағын көлемді кемелердің пайдаланылуына және қозғалуына (оның ішінде қолдан жасалған Байдалар)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19-тармаққа өзгеріс енгізілді - Қызылорда облыстық мәслихатының 17.03.2021 </w:t>
      </w:r>
      <w:r>
        <w:rPr>
          <w:rFonts w:ascii="Times New Roman"/>
          <w:b w:val="false"/>
          <w:i w:val="false"/>
          <w:color w:val="000000"/>
          <w:sz w:val="28"/>
        </w:rPr>
        <w:t>№ 19</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