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8d9c" w14:textId="3ef8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субсидиялардың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2019 жылғы 9 сәуірдегі № 1364 қаулысы. Қызылорда облысының Әділет департаментінде 2019 жылғы 10 сәуірде № 6765 болып тіркелді. Күші жойылды - Қызылорда облысы әкімдігінің 2020 жылғы 30 сәуірдегі № 26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30.04.2020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"Тыңайтқыштардың құнын (органикалық тыңайтқыштарды қоспағанда) субсидиялау қағидаларын бекіту туралы" Қазақстан Республикасы Ауыл шаруашылығы министрінің 2015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№ 4-4/305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11223 нөмірімен тіркелген) сәйкес Қызылорда облысының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субсидиялардың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"Субсидияланатын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субсидиялардың нормаларын бекіту туралы" Қызылорда облысы әкімдігінің 2018 жылғы 26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1027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6167 нөмірімен тіркелген, Қазақстан Республикасы нормативтік құқықтық актілерінің эталондық бақылау банкінде 2018 жылғы 22 ақпанда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жетекшілік ететін Қызылорда облысы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2019 жылғы "9" сәуірдегі №1364 қаулысымен бекітілген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субсидиялардың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2689"/>
        <w:gridCol w:w="7954"/>
        <w:gridCol w:w="107"/>
        <w:gridCol w:w="975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6"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 түрлері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 белсенді заттардың құрамы, 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</w:t>
            </w:r>
          </w:p>
          <w:bookmarkEnd w:id="7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бірлікке арналған субсидия нормасы,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8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7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 34,4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Аммиакты селитра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Аммиакты селитра, Б маркасы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аммоний сульфаты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 түйіршіктелген аммоний сульфаты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сульфаты, Sib маркасы (модификацияланған минералды тыңайтқыш)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 N+24%S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Б маркасы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Sib маркасы (модификацияланған минералды тыңайтқыш)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 + сұйық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N-28-34, K2O-0,052,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SO3-0,046, Fe-0,04</w:t>
            </w:r>
          </w:p>
          <w:bookmarkEnd w:id="9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(КАС) Сұйық азотты тыңайтқыш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(КАС)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аммонийлі - 6,8,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нитратты - 6,8,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амидті - 13,5</w:t>
            </w:r>
          </w:p>
          <w:bookmarkEnd w:id="1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тыңайтқыш-супрефос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P2O5-24, Ca-14,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Mg-0,5, SO3-25</w:t>
            </w:r>
          </w:p>
          <w:bookmarkEnd w:id="1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тыңайтқыштар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Электролитті хлорлы калий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хлорлы калий (модификацияланған минералды тыңайтқыш)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SolumopR маркалы калий хлориді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K2O-42, KCl-65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Тазаланған күкіртқышқылды калий (калий сульфаты)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агрохимикаты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 қышқылды калий)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(Yara Tera Krista SOP)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күкіртқышқылды калий (модификацияланған минералды тыңайтқыш)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Тазартылған күкіртқышқылды калий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(калий сульфаты) минералды тыңайтқышы</w:t>
            </w:r>
          </w:p>
          <w:bookmarkEnd w:id="12"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 15:15:15 маркалы нитроаммофоска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азот-фосфор-калийлі тыңайтқыш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 (диаммофоска)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NPK-тыңайтқыш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минералды азот-фосфор -калийлі тыңайтқыш (NPK-тыңайтқыш)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азот-фосфор-калийлі-нитроаммофоска тыңайтқыш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калий тыңайтқыш-нитроаммофоска (азофоска)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қышқылымен ыдырату арқылы алынған нитроаммофоска (азофоска) 1:1:1 (16:16:16:) маркасы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Азот-фосфор-калийлі-нитроаммофоска (азофоска)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NPК-тыңайтқыш</w:t>
            </w:r>
          </w:p>
          <w:bookmarkEnd w:id="13"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16:16:16 маркалы кешенді минералды азот-фосфор-калийлі тыңайтқыш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 16:16:16 маркалы нитроаммофоска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SiB маркасы (модификацияланған минералды тыңайтқыштар)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азот-фосфор-калийлі минералды тыңайтқыш (тукоқоспалар NPK)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10:20:20 маркалы азот-фосфор-калийлі тыңайтқыш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13:19:19 маркалы азот-фосфор-калийлі тыңайтқыш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нитроаммофоска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азот-фосфор-калийлі тыңайтқыш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 NPK-1 (диаммофоска)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8:20:30 маркалы азот-фосфор-калийлі тыңайтқыш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P-14, K-23, S-1,7,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Ca-0,5, Mg-1</w:t>
            </w:r>
          </w:p>
          <w:bookmarkEnd w:id="14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N-23, P-23, K-8, S-1,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Ca-0,5, Mg-0,5</w:t>
            </w:r>
          </w:p>
          <w:bookmarkEnd w:id="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азот-фосфор-калийлі тыңайтқыш (диаммофоска)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P-26, K-26, S-1,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Ca-0,8, Mg-0,8</w:t>
            </w:r>
          </w:p>
          <w:bookmarkEnd w:id="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түйіршікті құрамды нитроаммофоска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P-16, K-16, S-2,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Ca-1, Mg-0,6</w:t>
            </w:r>
          </w:p>
          <w:bookmarkEnd w:id="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азот-фосфор–калий-күкірті бар тыңайтқыш (NPSK тыңайтқыш)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N-4,0, Р2О5-9,6, К2О-8,0, SO3-12,0, СаО-10,2,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MgO-0,5</w:t>
            </w:r>
          </w:p>
          <w:bookmarkEnd w:id="1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42 092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азот-фосфор-күкірт бар тыңайтқыш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Б, В маркалары (NPS-тыңайтқыш)</w:t>
            </w:r>
          </w:p>
          <w:bookmarkEnd w:id="19"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аммонийлі- 6,0,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Р2О5-11,0, SO3-15,0,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СаО-14,0; MgO-0,25</w:t>
            </w:r>
          </w:p>
          <w:bookmarkEnd w:id="2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Фосфор-калийлі тыңайтқышы (РК-тыңайтқыш)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Р2О5-14, К2О-8,0,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СаО-13,2, MgO-0,45</w:t>
            </w:r>
          </w:p>
          <w:bookmarkEnd w:id="2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28 313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Фосфор-калий-күкіртті тыңайтқышы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(РКS-тыңайтқыш)</w:t>
            </w:r>
          </w:p>
          <w:bookmarkEnd w:id="22"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Р2О5-13,1, К2О-7,0,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SО3-7,0, СаО-13,3,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MgО-0,4</w:t>
            </w:r>
          </w:p>
          <w:bookmarkEnd w:id="2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28 527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Фосфор-күкіртті тыңайтқыш (РS-тыңайтқыш)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Р2О5-11,0,SO3-10,0,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СаО-13,5, MgO-0,45</w:t>
            </w:r>
          </w:p>
          <w:bookmarkEnd w:id="2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23 592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күкіртқұрамды тыңайтқыш, NP+S=20:20+14 маркасы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азот-фосфор-күкірті бар кешенді тыңайтқыш 20:20 маркалы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азот-фосфор-күкірті бар кешенді тыңайтқыш 20:20 маркалы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азот-фосфор–күкірті бар кешенді тыңайтқыш, (NP+S тыңайтқыш)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фосфор күкірт құрамды тыңайтқыш,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 =16:20+12 маркасы</w:t>
            </w:r>
          </w:p>
          <w:bookmarkEnd w:id="25"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азот-фосфор–күкірті бар кешенді тыңайтқыш, SiB маркасы (модификацияланған минералды тыңайтқыштар)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P2O5 -24, СаО-14,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Mg-0,5, SO3- 25</w:t>
            </w:r>
          </w:p>
          <w:bookmarkEnd w:id="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маркалы арнайы суда еритін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  <w:bookmarkEnd w:id="27"/>
        </w:tc>
        <w:tc>
          <w:tcPr>
            <w:tcW w:w="7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Азықтық моноаммонийфосфат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(МАР)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 маркалы суда еритін кристалды моноаммонийфосфат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 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Тыңайтатын диаммонийфосфат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 агрохимикаты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K2О-34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Монофосфат калий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P2O5-51,46-51,5,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K2О-33,8-34,0</w:t>
            </w:r>
          </w:p>
          <w:bookmarkEnd w:id="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MKP (монокалий фосфат)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K2О-34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MKP (монокалий фосфат)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K2О-34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Монокалий фосфат тыңайтқышы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0-52-34</w:t>
            </w:r>
          </w:p>
          <w:bookmarkEnd w:id="29"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P2O5-52,03 K2О-34,26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 тыңайтқыш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калийлі монофосфаты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K2О-34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"МЭРС" микробиотыңайтқыш" құрамында микроэлементтері бар қоректендіретін ерітінділер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фитобайланыс Fe-2,5,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фитобайланыс Mo-2,0,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фитобайланыс Cu-1,0,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фитобайланыс Zn-2,5,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фитобайланыс Mn-1,0,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фитобайланыс Сo-0,5,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фитобайланыс B-0,5</w:t>
            </w:r>
          </w:p>
          <w:bookmarkEnd w:id="3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2 008,9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YaraLivaCalcinit тыңайтқышы (кальций нитраты)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NO3-14,4, CaO-26,5</w:t>
            </w:r>
          </w:p>
          <w:bookmarkEnd w:id="31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Қоюландырылған кальций нитраты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А маркасы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Б маркасы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В маркасы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Г маркасы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Ca-18,8, NO3-14,4, NH3-1,1, CaO-26,3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селитрасы Haifa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NH4-3,3, NO3-4,9, Nкарб- 9,8, P2O5-18,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K2O-18, MgO-3, SO3-5,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B-0,025,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Fe- 0,07, Mn-0,04,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  <w:bookmarkEnd w:id="3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KristalonYellow 13-40-13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NH4- 8,6, NO3-4,4, P2O5-40, K2O-13, B-0,025, Cu-0,01, Fe-0,07, Mn-0,04, Zn-0,025, Mo-0,004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NO3-7, N-7,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Nкарб-7, P2O5-11,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K2O-31, MgO-2,5, SO3-5,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B-0,02, Cu-0,01, Fe-0,15, Mn-0,1, Zn-0,01,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  <w:bookmarkEnd w:id="3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Kristalon Brown 3-11-38 микроэлементтері бар кешенді суды ерігіш NPK тыңайтқышытары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N-NO3-3, P2O5-11,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K2O-38, MgO-4, SO3-27,5, B-0,025, CuO-0,1, Fe-0,07, Mn-0,04, Mo-0,004,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</w:t>
            </w:r>
          </w:p>
          <w:bookmarkEnd w:id="3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N-NO3-3, P2O5-11,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K2O-38, MgO-4, SO3-27,5, B-0,025, CuO-0,1, Fe-0,07, Mn-0,04, Mo-0,004,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</w:t>
            </w:r>
          </w:p>
          <w:bookmarkEnd w:id="3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D12 темір хелаты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DTPA тыңайтқышы</w:t>
            </w:r>
          </w:p>
          <w:bookmarkEnd w:id="36"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Q40 темір хелаты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EDDHA тыңайтқышы</w:t>
            </w:r>
          </w:p>
          <w:bookmarkEnd w:id="37"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микроэлементтік хелатты тыңайтқыштар Ультрамаг "хелат Fe-13" маркасы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Zn15 мырыш хелаты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тыңайтқышы</w:t>
            </w:r>
          </w:p>
          <w:bookmarkEnd w:id="38"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микроэлементтік хелатты тыңайтқыштар Ультрамаг "хелат Zn-15" маркасы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Tera Rexolin Mn13 марганец хелаты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тыңайтқышы</w:t>
            </w:r>
          </w:p>
          <w:bookmarkEnd w:id="39"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микроэлементтік хелатты тыңайтқыштар Ультрамаг "хелат Mn-13" маркасы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Cu15, мыс хелаты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тыңайтқышы</w:t>
            </w:r>
          </w:p>
          <w:bookmarkEnd w:id="40"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микроэлементтік хелатты тыңайтқыштар Ультрамаг "хелат Cu-15" маркасы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Ca10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Stopit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Са-12+адьюванттар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APN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B-0,85, Cu-0,25, Fe-6,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Mn-2,4, Zn-1,3, Mo-0,25</w:t>
            </w:r>
          </w:p>
          <w:bookmarkEnd w:id="4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ABC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K2O-12, MgO-3, SO3-6,2,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Cu-1,5,Fe-4, Mn-4, Zn-1,5, Mo-0,1</w:t>
            </w:r>
          </w:p>
          <w:bookmarkEnd w:id="4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Tenso Coctail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B-0,52, Cu-0,53, Fe-3,8,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Mn-2,57, Zn-0,53, Mo-0,13, CaO-3,6</w:t>
            </w:r>
          </w:p>
          <w:bookmarkEnd w:id="4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Brassitrel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SО3-28,75, B-8, Vn-7, Mo-0,4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agriphos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P205-29,1, K20-6,4,Cu-1,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Fe-0,3, Mn-1,4, Zn-1</w:t>
            </w:r>
          </w:p>
          <w:bookmarkEnd w:id="4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KOMBIPHOS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P205-29,7, K20-5,1,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MgO-4,5, Mn-0,7, Zn-0,34</w:t>
            </w:r>
          </w:p>
          <w:bookmarkEnd w:id="4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7-сулы күкірт қышқылды магний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(Krista MgS)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 сульфаты (күкіртқышқылды магний),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маркасы</w:t>
            </w:r>
          </w:p>
          <w:bookmarkEnd w:id="46"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 сульфаты (күкіртқышқылды магний),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маркасы</w:t>
            </w:r>
          </w:p>
          <w:bookmarkEnd w:id="47"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 сульфаты (күкіртқышқылды магний),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маркасы</w:t>
            </w:r>
          </w:p>
          <w:bookmarkEnd w:id="48"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MgSO4 7H2O-98,0-98,2;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SO3-13,0</w:t>
            </w:r>
          </w:p>
          <w:bookmarkEnd w:id="4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K Plus (калий нитраты)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- 46,3</w:t>
            </w:r>
          </w:p>
          <w:bookmarkEnd w:id="50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Азотқышқылды калий (калий нитраты)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Азотқышқылды калий (калий нитраты)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нитраты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Multi-K GG калий селитрасы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калийлі селитра СХ маркасы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(калий нитраты)</w:t>
            </w:r>
          </w:p>
          <w:bookmarkEnd w:id="51"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N-13,9, K2O - 46,7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MAG (магний нитраты)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MgO-15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 селитрасы)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MgO-15,5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6-сулы азотқышқылды магний (магний селитрасы)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қышқыл -19-21, фульвоқышқылы-3-5, ульминді қышқыл және гумин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аминқышқылы-9,3,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N-2,1, B-0,02, Zn-0,07,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Mn-0,04</w:t>
            </w:r>
          </w:p>
          <w:bookmarkEnd w:id="5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аминқышқылы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N-5,5, B-1,5, Zn-0,1,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Mn-0,1, Fe-1,0, Mg-0,8,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</w:t>
            </w:r>
          </w:p>
          <w:bookmarkEnd w:id="5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P2О5-3, K2О-3, теңіз балдырларының экстракты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Complex 12-11-18 хлорсыз кешенді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P2O5-11, K2O-18, MgO-2,7, SO3-20,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B-0,015, Mn-0,02, Zn-0,02</w:t>
            </w:r>
          </w:p>
          <w:bookmarkEnd w:id="5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Биостим органо-минералды тыңайтқышы "Старт" маркасы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аминқышқылы-5,5, полисахаридтер-7,0, N-4,5, Р2О5-5,0, К2О- 2,5, MgO-1,0, Fe-0,2, Mn-0,2, Zn-0,2,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Cu-0,1, B-0,1, Mo-0,01</w:t>
            </w:r>
          </w:p>
          <w:bookmarkEnd w:id="5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Биостим органо-минералды тыңайтқышы "Универсал" маркасы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аминқышқылы-10,0,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N-6,0, К2О-3,0, SO3- 5,0</w:t>
            </w:r>
          </w:p>
          <w:bookmarkEnd w:id="5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Биостим органо-минералды тыңайтқышы "Рост" маркасы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аминқышқылы-4,0,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Р2О5-10,0, SO3- 1,0, MgO-2,0, Fe-0,4, Mn-0,2, Zn-0,2, B-0,1</w:t>
            </w:r>
          </w:p>
          <w:bookmarkEnd w:id="5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Биостим органо-минералды тыңайтқышы "Зерновой" маркасы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аминқышқылы-7,0,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N-5,5, Р2О5-4,5,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К2О- 4,0, SO3-2,0,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MgO-2,0, Fe-0,3, Mn-0,7, Zn-0,6, Cu-0,4, B-0,2,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Co-0,02</w:t>
            </w:r>
          </w:p>
          <w:bookmarkEnd w:id="58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Биостим органо-минералды тыңайтқышы "Масличный" маркасы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аминқышқылы-6,0,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N-1,2, SO3-8,0,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MgO-3,0, Fe-0,2, Mn-1,0, Zn-0,2, Cu-0,1, B-0,7,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Mo-0,04, Co-0,02</w:t>
            </w:r>
          </w:p>
          <w:bookmarkEnd w:id="5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Биостим органо-минералды тыңайтқышы "Свекла" маркасы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аминқышқылы-6,0,N-3,5, SO3-2,0,MgO-2,5,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Fe-0,03,Mn-1,2, Zn-0,5,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Cu-0,03, B-0,5, Mo-0,02</w:t>
            </w:r>
          </w:p>
          <w:bookmarkEnd w:id="6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6:14:35+2MgO+МЭ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P-14,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K-35+2MgO+MЭ</w:t>
            </w:r>
          </w:p>
          <w:bookmarkEnd w:id="6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12:8:31+2MgO+МЭ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K-31+2MgO+MЭ</w:t>
            </w:r>
          </w:p>
          <w:bookmarkEnd w:id="6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13:40:13+МЭ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K-13+MЭ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15:15:30+1,5MgO+МЭ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K-30+1,5MgO+MЭ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18:18:18+3MgO+МЭ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K-18+3MgO+MЭ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маркасы 20:20:20+МЭ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K-20+MЭ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Фертигрейн Старт СоМо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(FERTIGRAIN START СоМо)</w:t>
            </w:r>
          </w:p>
          <w:bookmarkEnd w:id="63"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Mo-1,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Zn-0,75, Mn-0,5,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B-0,1, Fe-0,1, Cu-0,1,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Co-0,01</w:t>
            </w:r>
          </w:p>
          <w:bookmarkEnd w:id="6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дәнді дақылдарға)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P-2, K-2, Mg-1,5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 (Фертигрейн майлы дақылдарға)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P-3, K-2, Mg-1,5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N-5,5, K2O-1,0, Fe-0,5,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Mn-0,3, Zn-0,15, Cu-0,05</w:t>
            </w:r>
          </w:p>
          <w:bookmarkEnd w:id="6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Р-1, К-1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Са-10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Fe-3, Zn-0,7, Mn-0,7,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Cu-0,3, B-1,2, Mo-1,2</w:t>
            </w:r>
          </w:p>
          <w:bookmarkEnd w:id="6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Fe-7, Zn-0,6, Mn-3,3,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Cu-0,3, B-0,7, Mo-0,1</w:t>
            </w:r>
          </w:p>
          <w:bookmarkEnd w:id="6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мырыш (TECNOKEL AMINO Zn)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1 274,1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Текнокель Амино Марганец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(TECNOKEL AMINO MN)</w:t>
            </w:r>
          </w:p>
          <w:bookmarkEnd w:id="68"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 (TECNOKEL AMINO Fe)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Fe-9,8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Текнокель Амино магний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(TECNOKEL AMINO Mg)</w:t>
            </w:r>
          </w:p>
          <w:bookmarkEnd w:id="69"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Текнокель Амино Молибден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(TECNOKEL AMINO MO)</w:t>
            </w:r>
          </w:p>
          <w:bookmarkEnd w:id="70"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 (TECNOPHYT PH)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поли-гиброки-карбоқышқылы-20,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P-2</w:t>
            </w:r>
          </w:p>
          <w:bookmarkEnd w:id="7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К2O-8, B-0,02, C-12, Fe-0,5 (EDTA), Zn-0,08 (EDTA)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- 3, K2O-8, C-8,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- 0,02 (EDDHSA)</w:t>
            </w:r>
          </w:p>
          <w:bookmarkEnd w:id="7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(Kendal TE)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Cu-23, Mn-0,5, Zn-0,5,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GEA 249</w:t>
            </w:r>
          </w:p>
          <w:bookmarkEnd w:id="7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Cu-0,3, Fe-6,8,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Mn-2,6, Mo - 0,2, Zn-1,1</w:t>
            </w:r>
          </w:p>
          <w:bookmarkEnd w:id="7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MgO-6, B-1,2, Cu-0,8,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Fe-0,6, Mn-0,7, Mo - 1,0,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</w:t>
            </w:r>
          </w:p>
          <w:bookmarkEnd w:id="7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MgO-8,5, B-0,5, Cu-0,8,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Fe-4,0, Mn-4, Zn-1,5</w:t>
            </w:r>
          </w:p>
          <w:bookmarkEnd w:id="7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(Brexil Zn)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С (Calbit C)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(Kendal) минералды тыңайтқыш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N-3,5, К2O-15,5, C-3,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GEA 249</w:t>
            </w:r>
          </w:p>
          <w:bookmarkEnd w:id="7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13:40:13 минералды тыңайтқышы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(Master 13:40:13)</w:t>
            </w:r>
          </w:p>
          <w:bookmarkEnd w:id="78"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Р205-40; К2O-13,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  <w:bookmarkEnd w:id="7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15:5:30+2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N-15; Р205-5;К2O-30,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 B-0,02, Cu-0,005, Fe-0,07, Mn-0,03, Zn-0,01</w:t>
            </w:r>
          </w:p>
          <w:bookmarkEnd w:id="8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18:18:18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N-18; Р205-18; К2O-18, MgO-3, SO3- 6, B-0,02,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Cu-0,005,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Zn-0,01</w:t>
            </w:r>
          </w:p>
          <w:bookmarkEnd w:id="8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Р205-20;К2O-20,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  <w:bookmarkEnd w:id="8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N-3; Р205-11; К2O-38,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MgO-4, SO3- 25, B-0,02,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Cu-0,005, Fe-0,07,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Zn-0,01</w:t>
            </w:r>
          </w:p>
          <w:bookmarkEnd w:id="8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3:37:37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Р205-37; К2O-37,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  <w:bookmarkEnd w:id="8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Р205-54; К2O-10,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B-0,02, Cu-0,05, Fe-0,1,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Mn-0,05, Zn-0,05</w:t>
            </w:r>
          </w:p>
          <w:bookmarkEnd w:id="8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(Plantafol 20:20:20)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 К2O-20,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B-0,02, Cu-0,05, Fe-0,1,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Mn-0,05, Zn-0,05</w:t>
            </w:r>
          </w:p>
          <w:bookmarkEnd w:id="8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(Plantafol 30:10:10)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  <w:bookmarkEnd w:id="87"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Р205-15; К2O-45,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B-0,02, Cu-0,05, Fe-0,1,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Mn-0,05, Zn-0,05</w:t>
            </w:r>
          </w:p>
          <w:bookmarkEnd w:id="8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(Plantafol 5:15:45)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  <w:bookmarkEnd w:id="89"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Р205-10; К2O-10,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B-0,02, Cu-0,05, Fe-0,1,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Mn-0,05, Zn-0,05</w:t>
            </w:r>
          </w:p>
          <w:bookmarkEnd w:id="9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N-3; К2O-8, C-10,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Zn-(EDTA)</w:t>
            </w:r>
          </w:p>
          <w:bookmarkEnd w:id="9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К2O-8, C-9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CaO-10, MgO-1, B-0,1,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 (EDTA)</w:t>
            </w:r>
          </w:p>
          <w:bookmarkEnd w:id="9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C-10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4 488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 4,8) минералды тыңайтқышы</w:t>
            </w:r>
          </w:p>
        </w:tc>
        <w:tc>
          <w:tcPr>
            <w:tcW w:w="7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(Ferrilene)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Феррилен Триум (Ferrilene Trium)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  <w:bookmarkEnd w:id="93"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K2O-6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Control DMP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(АМИДТІ АЗОТ), P2O5-17% (ФОСФОР ПЕНТОКСИДІ)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Амминосит 33% (Aminosit 33%)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аминқышқылы-33, жалпы N-9,8, органикалық зат-48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бақшалық" агрохимикаты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Р-16; К-31,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Fe-0,4, Zn-0,1, B-0,5,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Mn-0,7,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</w:t>
            </w:r>
          </w:p>
          <w:bookmarkEnd w:id="9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жүзім" агрохимикаты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Р-40; К-25, MgO-2, B-2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дәнді дақылдарға арналған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Mn-0,2 , Cu-0,2, Mo-0,002</w:t>
            </w:r>
          </w:p>
          <w:bookmarkEnd w:id="95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Р-23; К-35, MgO-1,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Fe-0,05, Zn-0,2, B-0,1,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Mn-0,2 , Cu-0,25,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  <w:bookmarkEnd w:id="9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картоп+фертивант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P-43; K-28,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Zn-0,2, B-0,5, Mn-0,2</w:t>
            </w:r>
          </w:p>
          <w:bookmarkEnd w:id="9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Масличный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агрохимикаты (сыра қайнатуға арналған арпа)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жеміс" агрохимикаты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N-12; Р-5; К-27, CaO-8,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Fe-0,1, Zn-0,1, B-0,1,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Mn-0,1</w:t>
            </w:r>
          </w:p>
          <w:bookmarkEnd w:id="9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күріш+фертивант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Р-46; К-30, MgO-2, B-0,2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қант қызылшасы агрохимикаты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Қызанақ агрохимикаты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Р-18; К-37,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Fe-0,08, Zn-0,02, B-0,02, Mn-0,04, Cu-0,005,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</w:t>
            </w:r>
          </w:p>
          <w:bookmarkEnd w:id="9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Универсальный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S-2,4, Fe-0,2, Zn-0,052,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B-0,02, Mn-0,0025,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Cu-0,0025, Mo-0,0025</w:t>
            </w:r>
          </w:p>
          <w:bookmarkEnd w:id="10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Мақта агрохимикаты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N-4; Р-24; К-32,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Fe-0,01, Zn-0,05, B-1,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Mn-0,05, Cu-0,025,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</w:t>
            </w:r>
          </w:p>
          <w:bookmarkEnd w:id="10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P2O5 - 4, K2O-3, Fe-0,4, еркін аминқышқылы - 10, полисахаридтер-6,1, ауксиндер - 0,6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аминді N-3,7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Фертикс (А маркасы, Б маркасы) агрохимикаты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маркасы: N-15,38,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MgO-2,04, SO3-4,62,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Cu-0,95, Fe-0,78, Mn-1,13, Zn-1,1, Mo-0,01, Ti-0,02</w:t>
            </w:r>
          </w:p>
          <w:bookmarkEnd w:id="102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маркасы: N-16,15,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MgO-1,92, SO3-2,02,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 - 0,3, Fe - 0,35, Mn-0,68, Zn-0,6, Mo-0,01, Ti-0,02,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B-0,6, Na2O-2,88</w:t>
            </w:r>
          </w:p>
          <w:bookmarkEnd w:id="10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Mn-Zn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Mn-5, N-3, Zn-5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С-23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N-9, CaO-10, MgО-5,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Mo-0,07</w:t>
            </w:r>
          </w:p>
          <w:bookmarkEnd w:id="10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P2O5-5, K2O-40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Zn-7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Сu-3,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аминқышқылы-42</w:t>
            </w:r>
          </w:p>
          <w:bookmarkEnd w:id="10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C-75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N-27, P2O5-9, K2O-18,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Mn-0,1, Zn-0,1, B-0,05</w:t>
            </w:r>
          </w:p>
          <w:bookmarkEnd w:id="10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P2O5-8, K2O-21,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MgO-2, Cu-0,08, Fe-0,2,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Mn-0,01, Zn-0,01, С-17</w:t>
            </w:r>
          </w:p>
          <w:bookmarkEnd w:id="10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P2O5-5, MgO-5,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B-0,2, Fe-2, Mn-4, Zn-4</w:t>
            </w:r>
          </w:p>
          <w:bookmarkEnd w:id="10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Mn-5, Zn-5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Cu-5,Mn-20, Zn-10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P2O5-15, K2O-5,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SO3-30</w:t>
            </w:r>
          </w:p>
          <w:bookmarkEnd w:id="10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С-23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Zn" кешенді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P2O5 - 33, Zn 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Cu" кешенді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- 11, P2O5 - 22, Cu - 4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Mn" кешенді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P2O5 - 30, Mn- 7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PK" кешенді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Vittafos кешенді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P2O5-27, K2O-18,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B-0,01, Cu-0,02, Mn-0,02, Mo-0,001, Zn-0,02</w:t>
            </w:r>
          </w:p>
          <w:bookmarkEnd w:id="11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Plus маркалыVittafos кешенді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P2O5 - 27, K2O - 6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"Trio" кешенді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B-3, MgO-7, Zn-2, Mo-0,05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"Molibor" кешенді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- 2, B - 5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"Polystim Global" кешенді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P2O5 - 11, К2О - 5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"Nematan" кешенді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аминқышқылы - 25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"Start-Up" кешенді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 C- 24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"Alginamin" кешенді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C - 9,5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"Ammasol" кешенді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N- 12, SO3 - 65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"Humika PLUS" кешенді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"Gemmastim" кешенді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- 5, Zn - 5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"Kalisol" кешенді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- 25, ЅО3- 42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"Boramin" кешенді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N- 0,5, B 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"Biostim" кешенді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С-3,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- 6%</w:t>
            </w:r>
          </w:p>
          <w:bookmarkEnd w:id="11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 Kraft" кешенді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"Folixir" кешенді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N- 4, P2O5 - 8, K2O - 16,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 - 2, B- 0,02, Cu - 0,05, Fe- 0,1, Mn - 0,05,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Mo-0,005, Zn - 0,1</w:t>
            </w:r>
          </w:p>
          <w:bookmarkEnd w:id="11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"Caramba" кешенді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C-11,4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"Calvelox" кешенді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"Cabamin" кешенді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N- 0,5, CaO - 12, B - 3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"Carmina" кешенді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 C-20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"Growcal" кешенді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CaO - 18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кешенді тыңайтқышы, маркасы: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10-52-10</w:t>
            </w:r>
          </w:p>
          <w:bookmarkEnd w:id="113"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- 10, P2O5 -52, K2O - 10,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 - 0,01, Cu - 0,01,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 - 0,02, Mn - 0,01,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- 0,005, Zn - 0,01</w:t>
            </w:r>
          </w:p>
          <w:bookmarkEnd w:id="11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кешенді тыңайтқышы, маркасы: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13-6-26+8 CaO</w:t>
            </w:r>
          </w:p>
          <w:bookmarkEnd w:id="115"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- 13, P2O5 -6, K2O - 26, CaO- 8, B – 0,01, Cu - 0,01, Fe - 0,02, Mn - 0,01,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- 0,005, Zn - 0,01</w:t>
            </w:r>
          </w:p>
          <w:bookmarkEnd w:id="11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кешенді тыңайтқышы, маркасы: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15-5-30+2MgO</w:t>
            </w:r>
          </w:p>
          <w:bookmarkEnd w:id="117"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- 15, P2O5 -5, K2O - 30, MgO - 2, B - 0,01, Cu - 0,01, Fe - 0,02, Mn - 0,01,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- 0,005, Zn - 0,01</w:t>
            </w:r>
          </w:p>
          <w:bookmarkEnd w:id="11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кешенді тыңайтқышы, маркасы: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15-30-15</w:t>
            </w:r>
          </w:p>
          <w:bookmarkEnd w:id="119"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- 15, P2O5 -30,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 - 15, B - 0,01,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 - 0,01, Fe - 0,02,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 - 0,01, Mo - 0,005,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</w:t>
            </w:r>
          </w:p>
          <w:bookmarkEnd w:id="12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кешенді тыңайтқышы, маркасы: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16-8-24+2MgO</w:t>
            </w:r>
          </w:p>
          <w:bookmarkEnd w:id="121"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P2O5-8, K2O-24,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MgO-2, B-0,01,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Fe-0,02, Mn-0,01,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Mo-0,005, Zn-0,01</w:t>
            </w:r>
          </w:p>
          <w:bookmarkEnd w:id="12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кешенді тыңайтқышы, маркасы: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18-18-18+1MgO</w:t>
            </w:r>
          </w:p>
          <w:bookmarkEnd w:id="123"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P2O5 -18, K2O-18, MgO - 1, B - 0,01, Cu - 0,01, Fe - 0,02, Mn - 0,01,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- 0,005, Zn - 0,01</w:t>
            </w:r>
          </w:p>
          <w:bookmarkEnd w:id="12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кешенді тыңайтқышы, маркасы: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20-10-20</w:t>
            </w:r>
          </w:p>
          <w:bookmarkEnd w:id="125"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- 20, P2O5 -10, K2O - 20,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 - 0,01, Cu - 0,01, Fe - 0,02, Mn - 0,01, Mo - 0,005,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</w:t>
            </w:r>
          </w:p>
          <w:bookmarkEnd w:id="12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кешенді тыңайтқышы, маркасы: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</w:t>
            </w:r>
          </w:p>
          <w:bookmarkEnd w:id="127"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P2O5 -20, K2O-20,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B-0,01, Cu-0,01, Fe-0,02,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Mn-0,01, Mo-0,005,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</w:t>
            </w:r>
          </w:p>
          <w:bookmarkEnd w:id="12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 кешенді тыңайтқышы, маркасы: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12-61-0 (MAP)</w:t>
            </w:r>
          </w:p>
          <w:bookmarkEnd w:id="129"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P2O5 -61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 кешенді тыңайтқышы, маркасы: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18-44-0 (UP)</w:t>
            </w:r>
          </w:p>
          <w:bookmarkEnd w:id="130"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P2O5 -44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 кешенді тыңайтқышы, маркасы: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0-52-34 (MKP)</w:t>
            </w:r>
          </w:p>
          <w:bookmarkEnd w:id="131"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P2O5 -52, K2O – 34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 кешенді тыңайтқышы, маркасы: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13-0-46 (NOP)</w:t>
            </w:r>
          </w:p>
          <w:bookmarkEnd w:id="132"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 -46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 кешенді тыңайтқышы, маркасы: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0-0-51 (SOP)</w:t>
            </w:r>
          </w:p>
          <w:bookmarkEnd w:id="133"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-51, SO3-47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 кешенді тыңайтқышы, маркасы: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15-0-0 + 27 CaO (CN)</w:t>
            </w:r>
          </w:p>
          <w:bookmarkEnd w:id="134"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 кешенді тыңайтқышы, маркасы: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11-0-0 + 15 MgO (MN)</w:t>
            </w:r>
          </w:p>
          <w:bookmarkEnd w:id="135"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MgO-15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 кешенді тыңайтқышы, маркасы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"Magnesium Sulphate"</w:t>
            </w:r>
          </w:p>
          <w:bookmarkEnd w:id="136"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МgО-16, SО3-32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тыңайтқышы, маркасы: 0-60-20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P2O5 - 60, K2O 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тыңайтқышы, маркасы: 0-0-61 (KCl)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-61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кешенді тыңайтқышы, маркасы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</w:t>
            </w:r>
          </w:p>
          <w:bookmarkEnd w:id="137"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P2O5-20, K2O-30,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B-0,01, Cu-0,01, Fe-0,02,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Mn-0,01, Mo-0,005, Zn-0,01</w:t>
            </w:r>
          </w:p>
          <w:bookmarkEnd w:id="13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кешенді тыңайтқышы, маркасы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3-5-55</w:t>
            </w:r>
          </w:p>
          <w:bookmarkEnd w:id="139"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P2O5-5, K2O-55,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 - 0,01, Cu - 0,01,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 - 0,02, Mn - 0,01,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- 0,005, Zn - 0,01</w:t>
            </w:r>
          </w:p>
          <w:bookmarkEnd w:id="14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кешенді тыңайтқышы, маркасы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3-8-42</w:t>
            </w:r>
          </w:p>
          <w:bookmarkEnd w:id="141"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P2O5-8, K2O-42,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B-0,01, Cu-0,01, Fe-0,02,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Mn-0,01, Mo-0,005,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</w:t>
            </w:r>
          </w:p>
          <w:bookmarkEnd w:id="14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 кешенді тыңайтқышы, маркасы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0-40-40+Micro</w:t>
            </w:r>
          </w:p>
          <w:bookmarkEnd w:id="143"/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P2O5-40, K2O-40, B-0,01,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 - 0,01, Fe + 0,02,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 - 0,01, Mo - 0,005,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</w:t>
            </w:r>
          </w:p>
          <w:bookmarkEnd w:id="14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"Fosiram" кешенді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P2O5 - 35, K2O - 20,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 Cu - 12</w:t>
            </w:r>
          </w:p>
          <w:bookmarkEnd w:id="14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"Etidot 67" кешенді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"Ferromax" кешенді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 - 6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"Ferrovit" кешенді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 - 9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"Micrall" кешенді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MgO-9, B-0,5, Cu-1,5,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Fe-4, Mn-4, Mo-0,1, Zn-1,5</w:t>
            </w:r>
          </w:p>
          <w:bookmarkEnd w:id="14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"Growbor" кешенді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В - 17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"Microlan" кешенді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"Sancrop" кешенді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C-26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"Nutrimic Plus" кешенді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P2O5-5, K2O 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MgO-3,5, B-0,1, Fe-3,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Mn-4, Zn-6</w:t>
            </w:r>
          </w:p>
          <w:bookmarkEnd w:id="14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"Vittaspray" кешенді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P2O5-10, K2O 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CaO-1,5, MgO-1,5, B-1,5, Cu-0,5, Fe-0,1, Mn-0,5,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Mo-0,2, Zn-4</w:t>
            </w:r>
          </w:p>
          <w:bookmarkEnd w:id="14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Калий маркасы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K2O-15,2, P2O5-6,6,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N-6,6, нитратты N-2,5,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SO3-4,6, Mn-0,33, Cu-0,12, Zn-0,07, Fe-0,07, Mo-0,07, B-0,01, Se-0,003, Co-0,001</w:t>
            </w:r>
          </w:p>
          <w:bookmarkEnd w:id="14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Мыс маркасы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Азот маркасы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N-41,1, K2O-4,11,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P2O5-2,47, SO3-2,33,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MgO-0,48, Zn-0,27,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Cu-0,14, Mo-0,07, Fe-0,04, B-0,03, Mn-0,02, Se-0,03, Co-0,01</w:t>
            </w:r>
          </w:p>
          <w:bookmarkEnd w:id="15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Мырыш маркасы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SO3-4,88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Бор маркасы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Mo-1,0, Cu-11,14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Фосфор маркасы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P2O5-27,7, N-9,7, K2O-6,8, MgO-0,27, SO3-0,53, Zn-0,4, Cu-0,13, Fe-0,16, Mn-0,08, B-0,23, Mo-0,08, Co-0,02,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аминқышқылы-2,0</w:t>
            </w:r>
          </w:p>
          <w:bookmarkEnd w:id="15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Вита маркасы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Fe-0,4, Co-0,11, Ni-0,006,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N-3,2, K2O-0,06, SO3-9,34, MgO-2,28,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аминқышқылы-15,0</w:t>
            </w:r>
          </w:p>
          <w:bookmarkEnd w:id="15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Форс Рост маркасы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Mn-0,37, Fe-0,54,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MgO-2,37, SO3-15,2,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Co-0,23, Li-0,06, Ni-0,002, аминқышқылы-15,0</w:t>
            </w:r>
          </w:p>
          <w:bookmarkEnd w:id="15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Форс питание марка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P2O5-0,55, K2O-3,58, Mo-0,67, B-0,57,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Cr-0,12, V-0,09, Se-0,02</w:t>
            </w:r>
          </w:p>
          <w:bookmarkEnd w:id="15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S-15, Cu-3, Mn-4,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Mo-0,04 Zn-3</w:t>
            </w:r>
          </w:p>
          <w:bookmarkEnd w:id="15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1 071 500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В-8, N-6, MgO-5, Mn-1,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Mo-0,04 Zn-0,1</w:t>
            </w:r>
          </w:p>
          <w:bookmarkEnd w:id="15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964 000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Cu-0,7, Mn-0,5, Zn-1,7, N-3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N-11, P-48, Mn-0,1,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Fe-0,6, Zn-1</w:t>
            </w:r>
          </w:p>
          <w:bookmarkEnd w:id="15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Аминокат 10%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еркін (белсенді) аминқышқылы-10%, барлығы N-3, с.і. аммонийлі-0,6, нитратты-0,7, ограникалық 1,7,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P2O5-1, K2O-1</w:t>
            </w:r>
          </w:p>
          <w:bookmarkEnd w:id="15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АТЛАНТЕ ПЛЮС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P2O5-18, K2O-16,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 и К калий фосфиті түрінде-КН2РО3), салицил қышқылы, бетаиндер</w:t>
            </w:r>
          </w:p>
          <w:bookmarkEnd w:id="15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КЕЛИК К-SI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хелатты-15, Si2O-10 хелаттаушы агент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EDTA-2</w:t>
            </w:r>
          </w:p>
          <w:bookmarkEnd w:id="16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"Белый жемчуг" сұйық гуминді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 зат-46,5, гумин қышқылы-38,9, фульвоқышқылы-7,6,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N-0,014, P2O5-1,67, K2O-2,98, Fe-31,2, CaO-56,7, MgO-67,1, Co-0,051,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Zn-0,23, Cu-0,30, Mn-31,4, Mo-0,10, Si2O-63,1,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құрғақ қалдық – 8,4,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– 5,58, pH-7,2 бірлік</w:t>
            </w:r>
          </w:p>
          <w:bookmarkEnd w:id="16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Моноформы" сұйық микротыңайтқышы, "Волски Моно-Сера" маркасы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Моноформы" сұйық микротыңайтқышы, "Волски Моно-Бор" маркасы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Микрокомплекс" сұйық кешенді минералды тыңайтқыш "Микромак" маркасы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Со:0,18-0,31,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Se: 0,004-0,012,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Cr: 0,031-0,194,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Ni:0,008-0,015,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Li:0,044-0,129,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V:0,034-0,158, N:0,3-4,4, P2О5:0,2-0,6, K2О:0,84-5,9, SО3:1,0-5,0,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MgО:0,34-2,08</w:t>
            </w:r>
          </w:p>
          <w:bookmarkEnd w:id="16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Микрокомплекс" сұйық кешенді минералды тыңайтқыш "Микроэл" маркасы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 0,6, Zn: 1,3, В: 0,15,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Mn: 0,31, Fe: 0,3, Mo: 0,2, Со: 0,08, Se:0,009,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Cr:0,001, Ni: 0,006,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Li: 0,04, N: 0,4, K2О: 0,03, SО3:5,7, MgО: 1,32</w:t>
            </w:r>
          </w:p>
          <w:bookmarkEnd w:id="16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Микрокомплекс" сұйық кешенді минералды тыңайтқыш "Экомак" маркасы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Cu-0,97, Zn-0,98, B-0,35, Mn-0,58, Fe-0,35,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Mo-0,09, N-2,4, P2O5-0,61, K2O-1,77, SO3-4,9,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MgO-0,97, Co-0,18</w:t>
            </w:r>
          </w:p>
          <w:bookmarkEnd w:id="16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"Страда" сұйық кешенді минералды тыңайтқыш, "Страда N" маркасы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Mn:0,05, Fe:0,03, Mo:0,05, Со:0,001, Se:0,001, N:27, P2О5:2, K2О:3, SО3:1,26, MgО: 0,15</w:t>
            </w:r>
          </w:p>
          <w:bookmarkEnd w:id="16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"Страда" сұйық кешенді минералды тыңайтқыш, "Страда Р" маркасы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Mn:0,05, Fe:0,07, Mo:0,05, Со:0,01, Se:0,002, N:5, P2О5:20, K2О:5, SО3:0,8, MgО:0,18</w:t>
            </w:r>
          </w:p>
          <w:bookmarkEnd w:id="16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Oligreen 18-18-18+ТЕ маркалы тыңайтқыш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Oligreen 20-20-20+ТЕ маркалы тыңайтқыш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Oligreen 15-30-15 маркалы тыңайтқыш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Oligreen 15-5-30 маркалы тыңайтқыш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Oligreen 13-40-13 маркалы тыңайтқыш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N:13 Р:40 К:13+ТЕ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Oligreen 13-5-40 маркалы тыңайтқыш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N:13 Р:5 К:40+ТЕ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18-18-18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20-20-20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15-30-15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SOP 0.0.51 (47)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P2O5-20,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Fe-0,02, Mn-0,01, Zn-0,01</w:t>
            </w:r>
          </w:p>
          <w:bookmarkEnd w:id="16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6.48.18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К-18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8.16.40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К-40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8.24.16 + 10 CaO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К-16, CaO-10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575 000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13.40.13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К-13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20.20.20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К-20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15.30.15 + 2MgO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К-15, MgO-2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 тыңайтқыштары: Моно Бор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(В-10,95;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- 1,5; моносахаридтер - 0,00368; фитогормондар - 0,00042)</w:t>
            </w:r>
          </w:p>
          <w:bookmarkEnd w:id="16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 тыңайтқыштары: Моно Марганец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Mn-10,84; N- 2,66; SO3-4,41; аминқышқылдары - 1,39; органикалық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қышқылдар - 7,20; моносахаридтер - 0,00329; фитогормондар - 0,00038</w:t>
            </w:r>
          </w:p>
          <w:bookmarkEnd w:id="16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 тыңайтқыштары: Моно мыс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N-5,40; SO3-2,66; Cu-5,65; аминқышқылдары-2,68; органикалық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қышқылдар - 6,20; моносахаридтер - 0,00397; фитогормондар - 0,00045</w:t>
            </w:r>
          </w:p>
          <w:bookmarkEnd w:id="17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 тыңайтқыштары: Микро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N-3,98; MgO-4,53; SO3-3,91; Cu-0,51; В-0,51; Fe - 0,60;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Mn-0,94; Zn-0,50; аминқышқылдары-5,19; органикалық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қышқылдар - 5,30; моносахаридтер-0,00379; фитогормондар-0,00043; гуминқышқылдары-0,25, фульвоқышқылдары-0,045</w:t>
            </w:r>
          </w:p>
          <w:bookmarkEnd w:id="17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 тыңайтқыштары: Макро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- 11,1; Р2О5 - 4,03;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К2О - 6,47; SO3 - 0,02;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 - 0,01; В - 0,02;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 - 0,02; Mn - 0,01;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 - 0,01; аминқышқылдары - 3,0 %; органиқалық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қышқылдар - 0,7; моносахаридтер - 0,00388; фитогормондар - 0,00044</w:t>
            </w:r>
          </w:p>
          <w:bookmarkEnd w:id="17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 тыңайтқыштары: Супер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- 10,0; К2О - 5,0;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 - 2,46; SO3 - 0,35;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 - 0,37; В - 0,37;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 - 0,07; Mn - 0,04;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Zn - 0,21; Мо - 0,002; аминқышқылдары - 2,86; органиқалық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қышқылдар - 2,30; моносахаридтер - 0,00403; фитогормондар - 0,00046</w:t>
            </w:r>
          </w:p>
          <w:bookmarkEnd w:id="17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 тыңайтқыштары: Моно Мырыш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- 7,67; N - 5,41;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SО3 - 3,61;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аминокислоты - 2,78; органические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- 8,35; моносахариды - 0,00385; фитогормоны - 0,00044</w:t>
            </w:r>
          </w:p>
          <w:bookmarkEnd w:id="17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 тыңайтқыштары: Кальцийлі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- 8,86, MgO - 0,71;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SO3 - 0,77; СаО - 15,0;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Cu-0,02; В - 0,04; Fe - 0,21; Mn - 0,11; Zn - 0,02; аминқыщқылдары - 0,78; органикалық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қышқылдар - 0,10; моносахаридтер - 0,00347; фитогормондар - 0,0004</w:t>
            </w:r>
          </w:p>
          <w:bookmarkEnd w:id="17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 тыңайтқыштары: Фосфорлы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- 4,53, Р2О5 - 30,00;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В-0,51; Zn-0,51; SO3-0,25; аминқышқылдары - 0,08; органикалық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қышқылдар-4,5; моносахаридтер - 0,00365; фитогормондар - 0,00042</w:t>
            </w:r>
          </w:p>
          <w:bookmarkEnd w:id="17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 тыңайтқыштары: Молибденді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N-3,34, SO3-0,25; В-0,50; Мо-3,00; Zn-0,50; аминқышқылдары - 4,26; органикалық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қышқылдар - 16,5; моносахаридтер - 0,00417; фитогормондар - 0,00048</w:t>
            </w:r>
          </w:p>
          <w:bookmarkEnd w:id="17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 АМИНО МАКС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N-1,7, MgO-0,1; SO3-0,08; Cu-0,015; В-0,01; Fe-0,01; Mn-0,02; Мо-0,006;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Zn-0,02; Р2О5-1,0;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К2О - 1,1, Si-0,004;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- 0,004; аминқышқылдары - 35,0; моносахаридтер - 0,1; фитогормондар - 0,012;</w:t>
            </w:r>
          </w:p>
          <w:bookmarkEnd w:id="17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 ТЕРРА тыңайтқыштары, 3:18:18 маркалы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- 3,0, Р2О5 - 18,0;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К2О -18,0; MgO–0,015;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SO3 - 0,015; В - 0,022;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 - 0,038; Fe - 0,07;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 - 0,03; Мо - 0,015;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 - 0,015; Si-0,015;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- 0,0015</w:t>
            </w:r>
          </w:p>
          <w:bookmarkEnd w:id="17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 ТЕРРА тыңайтқыштары, 5:20:5 маркалы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- 5,0, Р2О5 - 20,0;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К2О -5,0; MgO-0,01;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SO3 - 0,01; В - 0,02;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 - 0,04; Fe - 0,07;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 - 0,035; Мо - 0,01;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 - 0,01; Si-0,01;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- 0,001</w:t>
            </w:r>
          </w:p>
          <w:bookmarkEnd w:id="18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 ТЕРРА тыңайтқыштары, 9:18:9 маркалы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- 9,0, Р2О5 - 18,0;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К2О –9,0; MgO–0,012;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SO3 - 0,012; В - 0,018;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 - 0,04; Fe - 0,065;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 - 0,028; Мо–0,012;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 - 0,012; Si–0,012;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- 0,0012</w:t>
            </w:r>
          </w:p>
          <w:bookmarkEnd w:id="18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пшеница"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 P2O5-40, K2O-5,48,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B-4,5, Zn-14,6, Mo-0,5, MgO-6,56, Mn-21,1, Fe-14, S-7,95, Cu-7,6</w:t>
            </w:r>
          </w:p>
          <w:bookmarkEnd w:id="18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N-4,05, B-10,2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универсальный"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N-2,33, P2O5-20,3,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K2O-13,7, B-5,1, Zn-5,6,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Mo-0,06, Co-0,01,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MgO-8,2, Mn-8,13, Fe-1,0, Cu-1,6</w:t>
            </w:r>
          </w:p>
          <w:bookmarkEnd w:id="18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Zn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подсолнечник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MgO-8,36, Mn-7,0, S-10,7, Mo-4,0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бобовые вегетация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N-5,51, P2O5-20,2,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K2O-13,7, B-3,4, Zn-1,7,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S-6,8, Mo-0,2, Co-0,02, MgO-2,5, Mn-5,8,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CaO-1,75, Fe-2,0, Cu-7,6</w:t>
            </w:r>
          </w:p>
          <w:bookmarkEnd w:id="18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семена зерновых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N-2,73, Cu-5,4, Zn-5,3,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Mo-1,3, Mn-2,43, CaO-3,41, Fe-3,85</w:t>
            </w:r>
          </w:p>
          <w:bookmarkEnd w:id="18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Гуминқышқылдары 12%, фульвоқышқылдар 2%, органикалық төмен молекулярлы қышқылдар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Rooter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P2O5-0,15, K2O-3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Leili 2000 Pro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N-9, P2O5-3, K2O -6,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Fe-0,16, Mn-0,4, Zn-0,12, Cu-0,8</w:t>
            </w:r>
          </w:p>
          <w:bookmarkEnd w:id="18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Сиамино Про тыңайтқыш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-3, CaO-7, Mg-4,7,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</w:t>
            </w:r>
          </w:p>
          <w:bookmarkEnd w:id="18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 WIN тыңайтқыш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P2O5-20, K2O -20, MgO-3, Fe-0,12, Mn-0,08,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B-0,04, Zn-0,05, Cu-0,03, Mo-0,01</w:t>
            </w:r>
          </w:p>
          <w:bookmarkEnd w:id="18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GUMIFULL PRO тыңайтқыш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 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Комплекс маркасы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глицерин-10, Na-1,4,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Si-0,56, SO4-2,2, N-0,25,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P-0,3, K-0,15, Mg-0,05,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B-0,05, Cu-0,05, Mn-0,02, Zn-0,02, Rb-0,04</w:t>
            </w:r>
          </w:p>
          <w:bookmarkEnd w:id="18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Бор маркасы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лицерин-10, Na-0,8,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Si-0,56, SO4-1,5, N-0,25,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P-0,5, K-0,15, Mg-0,05,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B-1,1, Cu-0,05, Mn-0,02,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Zn-0,02, Rb-0,04</w:t>
            </w:r>
          </w:p>
          <w:bookmarkEnd w:id="19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Цинк маркасы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глицерин-10, Na-2, Si-0,56, SO4-5, N-0,25, P-0,5, K-0,2, Mg-0,15, B-0,5 Cu-0,05,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Mn-0,15, Zn-5, Rb-0,04</w:t>
            </w:r>
          </w:p>
          <w:bookmarkEnd w:id="19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Калий маркасы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глицерин-10, Na-1,3,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Si-0,56, SO4-2, N-0,25,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P-0,65, K-3,5, Mg-0,04,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B-0,05, Cu-0,15, Mn-0,75, Zn-0,25, Rb-0,04</w:t>
            </w:r>
          </w:p>
          <w:bookmarkEnd w:id="19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"Вымпел" (Vimpel ) органо-минералды тыңайтқыш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полиэтиленоксидтер - 77, гумин қышқылдарының шайылған тұздары - 30 г/л дейін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кешенді минералды тыңайтқышы, маркасы "Оракул мультикешен"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P2O5-0,66, K2O-4,4, SO3 - 3,6, Cu-0,8, Zn - 0,8,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B-0,6, Fe - 0,6, Mn-0,6,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Mo-0,012, Co 0,005, колофермин</w:t>
            </w:r>
          </w:p>
          <w:bookmarkEnd w:id="19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кешенді минералды тыңайтқышы, маркасы "Оракул дәндерге арналған"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- 2,0, P2O5 - 9,9,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 - 6,5, SO3 - 5,7,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 - 1,5, Mn - 1,5, Cu - 0,54, Zn - 0,54, B - 0,18,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- 0,04, Co - 0,001, колофермин</w:t>
            </w:r>
          </w:p>
          <w:bookmarkEnd w:id="19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2 404,1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микротыңайтқыштары, Оракул бор колофермині маркасы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- 15,5 колофермин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(с.і. N-6,0,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колофермин-28)</w:t>
            </w:r>
          </w:p>
          <w:bookmarkEnd w:id="19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микротыңайтқыштары, Оракул мырыш колофермині маркасы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- 12,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(с.і. N - 5,2, SO3 - 7,3, аминқышқылдары - 28,1)</w:t>
            </w:r>
          </w:p>
          <w:bookmarkEnd w:id="19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кешенді минералды тыңайтқышы, маркасы "Оракул күкірт актив"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SO3 - 7,6, колофермин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(с.і. N - 11,5, Na2O - 19,7)</w:t>
            </w:r>
          </w:p>
          <w:bookmarkEnd w:id="19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микротыңайтқыштары, маркасы Оракул мыс колофермині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- 10,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(с.і. N - 8,9, SO3 - 12,6, коламин - 20)</w:t>
            </w:r>
          </w:p>
          <w:bookmarkEnd w:id="19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микротыңайтқыштары, маркасы Оракул темір колофермині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- 6,5,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(с.і. N - 7,3, SO3 - 9,3, аминқышқылдары - 8,9)</w:t>
            </w:r>
          </w:p>
          <w:bookmarkEnd w:id="19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микротыңайтқыштары, маркасы Оракул марганец колофермині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- 5,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(с.і. N - 3, SO3 - 7,5, аминқышқылдары - 13,9)</w:t>
            </w:r>
          </w:p>
          <w:bookmarkEnd w:id="20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микротыңайтқыштары, маркасы Оракул молибден колофермині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(с.і. N - 7,1, аминқышқылдары - 20,3)</w:t>
            </w:r>
          </w:p>
          <w:bookmarkEnd w:id="20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7 836,2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Librel Fe-Lo (темір хелаты 13%) минералды тыңайтқышы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Fe-13,0-13,5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LibFer SP (натрий хелаты 6%)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Fe-5,8-6,0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P2O5-13, B-7,7,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Cu-0,05, Fe-0,1, Mn-0,05, Zn-0,05, Mo-0,001</w:t>
            </w:r>
          </w:p>
          <w:bookmarkEnd w:id="20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K2O-22,5, MgO-2, Mn-0,15, B-1,3, Mo-0,001, Cu-0,15, Fe-0,02, Zn-0,05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аминқышқылы -12,5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Zn-0,5, SO3-5,7</w:t>
            </w:r>
          </w:p>
          <w:bookmarkEnd w:id="20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P2O5-10,7, SO3-4,0, Cu-1,77, Mn-1,1, Zn-1,79, Mo-0,36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N-11,4, P2O5-11,4, K2O-8,6, B-0,71, Cu-0,015, Fe-0,031, Mn-0,026, Co-0,001,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Zn-0,71, Mo-0,002</w:t>
            </w:r>
          </w:p>
          <w:bookmarkEnd w:id="20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</w:t>
            </w:r>
          </w:p>
        </w:tc>
      </w:tr>
    </w:tbl>
    <w:bookmarkStart w:name="z34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Қысқартылған сөздердің толық жазылуы: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7"/>
        <w:gridCol w:w="7073"/>
      </w:tblGrid>
      <w:tr>
        <w:trPr>
          <w:trHeight w:val="30" w:hRule="atLeast"/>
        </w:trPr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азот;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EDTA-этилендиаминтетрауксус қышқылы;</w:t>
            </w:r>
          </w:p>
        </w:tc>
      </w:tr>
      <w:tr>
        <w:trPr>
          <w:trHeight w:val="30" w:hRule="atLeast"/>
        </w:trPr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кальций;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C-кальбит;</w:t>
            </w:r>
          </w:p>
        </w:tc>
      </w:tr>
      <w:tr>
        <w:trPr>
          <w:trHeight w:val="30" w:hRule="atLeast"/>
        </w:trPr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магний;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Ті-титан;</w:t>
            </w:r>
          </w:p>
        </w:tc>
      </w:tr>
      <w:tr>
        <w:trPr>
          <w:trHeight w:val="30" w:hRule="atLeast"/>
        </w:trPr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бор;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с.і – соның ішінде;</w:t>
            </w:r>
          </w:p>
        </w:tc>
      </w:tr>
      <w:tr>
        <w:trPr>
          <w:trHeight w:val="30" w:hRule="atLeast"/>
        </w:trPr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сера;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фосфор;</w:t>
            </w:r>
          </w:p>
        </w:tc>
      </w:tr>
      <w:tr>
        <w:trPr>
          <w:trHeight w:val="30" w:hRule="atLeast"/>
        </w:trPr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- оттегі;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кремний;</w:t>
            </w:r>
          </w:p>
        </w:tc>
      </w:tr>
      <w:tr>
        <w:trPr>
          <w:trHeight w:val="30" w:hRule="atLeast"/>
        </w:trPr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медь;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марганец;</w:t>
            </w:r>
          </w:p>
        </w:tc>
      </w:tr>
      <w:tr>
        <w:trPr>
          <w:trHeight w:val="30" w:hRule="atLeast"/>
        </w:trPr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- сутегі;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– калий;</w:t>
            </w:r>
          </w:p>
        </w:tc>
      </w:tr>
      <w:tr>
        <w:trPr>
          <w:trHeight w:val="30" w:hRule="atLeast"/>
        </w:trPr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Cl-хлор;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молибден;</w:t>
            </w:r>
          </w:p>
        </w:tc>
      </w:tr>
      <w:tr>
        <w:trPr>
          <w:trHeight w:val="30" w:hRule="atLeast"/>
        </w:trPr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Со-кобальт;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Fе - темір;</w:t>
            </w:r>
          </w:p>
        </w:tc>
      </w:tr>
      <w:tr>
        <w:trPr>
          <w:trHeight w:val="30" w:hRule="atLeast"/>
        </w:trPr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Vn-ванадий;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цинк.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