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2532" w14:textId="b312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ауданының Қорғаныс істері жөніндегі біріктірілген бөлімінің шақыру учаскесіне азаматтарды тіркеуді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ауданының әкімінің 2019 жылғы 11 ақпандағы № 03 шешімі. Қарағанды облысының Әділет департаментінде 2019 жылғы 14 ақпанда № 5186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31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Заңының 16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ауданының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 ауданының Қорғаныс істері жөніндегі біріктірілген бөлімінің шақыру учаскесіне азаматтарды тіркеу, 2019 жылдың қаңтар айынан наурыз айына дейін ұйымдастырылсын.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Шет ауданының ауылдық округтер мен кент әкімдері ұландардың Шет ауданының Қорғаныс істері жөніндегі біріктірілген бөлімінің шақыру учаскесіне медициналық комиссияға ұйымдастырушылық және міндетті келуін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Шет ауданы әкімінің орынбасары А. Әбілдинге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Шет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Жандәулетов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