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a845" w14:textId="4c3a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2019 жылғы 27 желтоқсандағы № 778 шешімі. Қарағанды облысының Әділет департаментінде 2019 жылғы 31 желтоқсанда № 5649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келесідей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11 028 044 мың теңге, оның ішінде: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1 212 607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12 551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-15 857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9 787 029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12 032 185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341 314 мың теңге, оның ішінде: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387 752 мың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46 438 мың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1 345 455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1 345 455 мың теңге, оның ішінде: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- 1 270 516 мың теңге;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- 46 438 мың теңге;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- 121 377 мың теңге.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Осакаров аудандық мәслихатының 20.11.2020 </w:t>
      </w:r>
      <w:r>
        <w:rPr>
          <w:rFonts w:ascii="Times New Roman"/>
          <w:b w:val="false"/>
          <w:i w:val="false"/>
          <w:color w:val="00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аудан бюджетіне кірістерді бөлу нормативтері келесі мөлшерлерде белгіленсін: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табыс салығы бойынша – 80 пайыз;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 бойынша – 76 пайыз.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Қарағанды облысы Осакаров аудандық мәслихатының 04.09.2020 </w:t>
      </w:r>
      <w:r>
        <w:rPr>
          <w:rFonts w:ascii="Times New Roman"/>
          <w:b w:val="false"/>
          <w:i w:val="false"/>
          <w:color w:val="000000"/>
          <w:sz w:val="28"/>
        </w:rPr>
        <w:t>№ 897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аудандық бюджетте облыстық бюджеттен берілетін 5 948 892 мың теңге сомасында субвенция қарастырылсын.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ауылдар, кенттер, ауылдық округтер бюджеттеріне аудандық бюджетіне берілетін субвенциялардың мөлшері 886 836 мың теңге сомасында қарастырылсын, оның ішінде: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Осакаровка кентіне – 255 407 мың теңге;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Молодежный кентіне – 186 874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 ауылдық округіне – 23 893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Есіл ауылдық округіне - 23 619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Батпақ ауылдық округіне – 25 168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Сұңқар ауылдық округіне – 18 935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Маржанкөл ауылдық округіне – 15 449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Озерный ауылдық округіне – 22 513 мың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Құндызды ауылдық округіне – 18 789 мың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Николаевка ауылдық округіне – 19 533 мың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Қарағайлы ауылдық округіне – 21 952 мың теңге;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Садовый ауылдық округіне – 18 845 мың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Сарыөзек ауылдық округіне – 43 884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Жансары ауылдық округіне – 21 643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Звездный ауылдық округіне – 19 070 мың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Қаратомар ауылдық округіне – 19 676 мың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Шідерті ауылдық округіне – 17 209 мың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Ақбұлақ ауылдық округіне – 21 560 мың теңге;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Родников ауылдық округіне – 19 148 мың теңге;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Тельман ауылдық округіне – 16 669 мың теңге;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ауылдық округіне – 14 683 мың теңге;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Трудовой ауылдық округіне – 19 454 мың теңге;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Мирный ауылдық округіне – 21 453 мың теңге;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Чапаевский ауылдық округіне – 1 410 мың теңге.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Осакаров ауданы әкімдігінің резерві 22 993 мың теңге мөлшерінде бекітілсін.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2020 жылға арналған аудандық бюджетке нысаналы трансферттер және бюджеттік несие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Алынып тасталды - Қарағанды облысы Осакаров аудандық мәслихатының 02.10.2020 </w:t>
      </w:r>
      <w:r>
        <w:rPr>
          <w:rFonts w:ascii="Times New Roman"/>
          <w:b w:val="false"/>
          <w:i w:val="false"/>
          <w:color w:val="000000"/>
          <w:sz w:val="28"/>
        </w:rPr>
        <w:t>№ 919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2020 жылға арналған аудандық бюджетті атқару барысында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2020 жылдың 1 қаңтарынан бастап қолданысқа енгізіледі.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Ямковой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желтоқсаны №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6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Қарағанды облысы Осакаров аудандық мәслихатының 20.11.2020 </w:t>
      </w:r>
      <w:r>
        <w:rPr>
          <w:rFonts w:ascii="Times New Roman"/>
          <w:b w:val="false"/>
          <w:i w:val="false"/>
          <w:color w:val="ff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11 028 044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9 787 029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9 707 009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9707 009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12 032 185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1 447 719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және өнеркәсіп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және оқыту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бағдарламасы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- 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сәулет және қала құрылысы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көлігі, автомобиль жолдары және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Таза бюджеттік несие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341 314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көлігі, автомобиль жолдары және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143 154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- 1 345 455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1 345 455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7 146 085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5 924 155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5 924 155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5 924 155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және өнеркәсіп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және оқыту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3 780 663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3 650 553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бағдарламасы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Азаматтардың жекелеген санаттарын тұрғын үймен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сәулет және қала құрылысы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көлігі, автомобиль жолдары және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50 385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Таза бюджеттік несие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166 980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- 116 595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6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7 237 923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1 287 914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63 598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383 573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Мемлекеттік бюджеттен берілген кредиттер бойынша сыйақылар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5 916 873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5 916 873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5 916 873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және оқыту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4 099 576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3 969 466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бағдарламасы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сәулет және қала құрылысы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көлігі, автомобиль жолдары және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54 668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Таза бюджеттік несие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175 380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- 120 712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6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 бюджетіне берілетін нысаналы трансферттер және бюджеттік несие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 қосымша жаңа редакцияда - Қарағанды облысы Осакаров аудандық мәслихатының 20.11.2020 </w:t>
      </w:r>
      <w:r>
        <w:rPr>
          <w:rFonts w:ascii="Times New Roman"/>
          <w:b w:val="false"/>
          <w:i w:val="false"/>
          <w:color w:val="ff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5 028 633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2 379 106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870 365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бюджеттік несие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несие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827 362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 шеңберіндегі шараларды қаржыландыруға аудандық (облыстық маңызы бар қалалардың) бюджеттерді дамытуға несие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2 379 106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және жаппай кәсіпкерлікті дамытудың 2017-2021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қызметкерлердің жалақысына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1 330 711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педагогтарына біліктілік санаты үшін қосымша ақы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педагогтарына біліктілік санаты үшін қосымша ақы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еңбекақысын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педагогтарының еңбекақысын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767 697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бюджеттік жобаларын қаржыландыруға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Қазақстан Республикасындағы төтенше жағдай кезіндегі коммуналдық төлемдер үшін халықтың төлемдерін өтеу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1 058 974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нарығында сұранысқа ие біліктіліктер мен дағдылар бойынша қысқа мерзімді кәсіптік оқытуға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несие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несие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нысандары күтіміне, материалдық-техникалық базасын нығайтуға және жөндеу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ветеринария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 қауіпті жұқпалы аурулармен ауыратын ауыл шаруашылығы малдарын санитарлық союға, иелеріне құнын өтеу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744 983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бюджеттік жобаларын қаржыландыруға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көшелерін) және елді мекендердің көшелерін күрделі, орташа және ағымдағы жөндеуге,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 шеңберінде шараларды қаржыландыру үшін аудандық (облыстық маңызы бар қалалар) бюджеттерге несие беру,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597 228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инженерлік-көліктік инфрақұрылым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870 365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870 365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салуға және (немесе) қайта құруға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салуға және (немесе) қайта құруға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несие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7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бюджетті атқару барысында секвестрлеуге жатпайтын бюджеттік бағдарламаларының тізімі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Функцианалдық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бағдарламалардын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