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d30c" w14:textId="c80d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2018 жылғы 28 желтоқсандағы XXXVIII сессиясының № VI-38/323 "2019-2021 жылдарға арналған аудандық маңызы бар қала, кент,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2019 жылғы 6 қыркүйектегі № VI-46/393 шешімі. Қарағанды облысының Әділет департаментінде 2019 жылғы 9 қыркүйекте № 5464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2018 жылғы 28 желтоқсандағы XXXVIII сессиясының № VI-38/323 "2019-2021 жылдарға арналған аудандық маңызы бар қала, кент,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5120 тіркелген, Қазақстан Республикасы нормативтік құқықтық актілерінің эталондық бақылау банкінде электрондық түрде 2019 жылы 14 қаңтарда, 2019 жылғы 19 қаңтардағы "Қарқаралы" № 3 (11698) газетінде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Қарқаралы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472915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40490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430425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472915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2019-2021 жылдарға арналған Қарағайлы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110990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10698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246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100046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114540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3550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3550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3550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Егіндібұлақ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82707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3735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77472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82707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2019-2021 жылдарға арналған Қырғыз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25094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2732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244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22118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25094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20___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№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VI-38/323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Қарқаралы қаласының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4"/>
        <w:gridCol w:w="1464"/>
        <w:gridCol w:w="3900"/>
        <w:gridCol w:w="2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227"/>
        <w:gridCol w:w="2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20___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№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VI-38/323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9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Қарағайлы кентінің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4"/>
        <w:gridCol w:w="1464"/>
        <w:gridCol w:w="3900"/>
        <w:gridCol w:w="2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227"/>
        <w:gridCol w:w="2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112"/>
        <w:gridCol w:w="1112"/>
        <w:gridCol w:w="1112"/>
        <w:gridCol w:w="4166"/>
        <w:gridCol w:w="3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20___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№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VI-38/323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9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Егіндібұлақ ауылдық округінің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4"/>
        <w:gridCol w:w="1464"/>
        <w:gridCol w:w="3900"/>
        <w:gridCol w:w="2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227"/>
        <w:gridCol w:w="2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20___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№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VI-38/323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9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Қырғыз ауылдық округінің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4"/>
        <w:gridCol w:w="1464"/>
        <w:gridCol w:w="3900"/>
        <w:gridCol w:w="2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227"/>
        <w:gridCol w:w="2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20___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№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VI-38/323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</w:tbl>
    <w:bookmarkStart w:name="z9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нысаналы трансферттер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ауылдық округі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ауылдық округі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ауылдық округі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Бастауыш, негізгі орта және жалпы орта білім беру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ауылдық округі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