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3b23" w14:textId="5ef3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 бойынша 2019 жылға арналған мектепке дейінгі тәрбие мен оқытуға мемлекеттік білім беру тапсырысын, ата-ананың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ауданының әкімдігінің 2019 жылғы 14 ақпандағы № 11/01 қаулысы. Қарағанды облысының Әділет департаментінде 2019 жылғы 19 ақпанда № 5192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Білім және ғылым министрінің 2017 жылғы 27 қарашадағы № 597 "Мектепке дейінгі тәрбие мен оқытудың, орта, техникалық және кәсіптік, орта білімнен кейінгі білім берудің, сондай-ақ кредиттік оқыту технологиясын есепке алғандағы жоғары және жоғары оқу орнынан кейінгі білім берудің жан басына шаққандағы нормативтік қаржыландыру әдістемесін бекіту туралы" (нормативтік құқықтық актілерді мемлекеттік тіркеу тізілімінде № 16137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Жаңаарқа ауданы бойынша 2019 жылға арналған мектепке дейінгі тәрбие мен оқытуға мемлекеттік білім беру тапсырысын, ата-ананың төлемақысының 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Жаңаарқа ауданы әкімінің орынбасары Қожықаев Қанат Шубайұлына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№11/01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Жаңаарқа ауданы бойынша 2019 жылға арналған мектепке дейінгі тәрбие мен оқытуға мемлекеттік білім беру тапсырысы, ата-ананың төлемақысының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 Жаңаарқа ауданының әкімдігінің 10.12.2019 </w:t>
      </w:r>
      <w:r>
        <w:rPr>
          <w:rFonts w:ascii="Times New Roman"/>
          <w:b w:val="false"/>
          <w:i w:val="false"/>
          <w:color w:val="ff0000"/>
          <w:sz w:val="28"/>
        </w:rPr>
        <w:t>№ 117/01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ата-аналардың бір айға ақы төлеу мөлшері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айға жұмсалатын шығындардың орташа құны (теңге)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"Атасу кенті әкімінің аппараты" мемлекеттік мекемесінің "Қарлығаш" балабақшасы" коммуналдық мемлекеттік қазыналық кәсіпорыны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дейін- 11000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"Атасу кенті әкімінің аппараты" мемлекеттік мекемесінің "Балдырған" балабақшасы" коммуналдық мемлекеттік қазыналық кәсіпорыны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дейін- 11000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"Атасу кенті әкімінің аппараты" мемлекеттік мекемесінің "Ақерке" бөбек- жай" коммуналдық мемлекеттік қазыналық кәсіпорыны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3 жасқа дейін- 10700 теңге,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дейін- 11000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"Атасу кенті әкімінің аппараты" мемлекеттік мекемесінің "Ер Төстік" бөбек-жай" коммуналдық мемлекеттік қазыналық кәсіпорыны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3 жасқа дейін- 10700 теңге,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дейін- 11000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"Түгіскен ауылдық округі әкімінің аппараты" мемлекеттік мекемесінің "Еркетай" бөбек- жай" коммуналдық мемлекеттік қазыналық кәсіпорыны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3 жасқа дейін- 10700 теңге,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дейін- 11000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 әкімдігінің Жаңаарқа ауданының білім бөлімінің "Құлыншақ" бөбек- жай" коммуналдық мемлекеттік қазыналық кәсіпорыны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3 жасқа дейін- 10700 теңге,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дейін- 11000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бөбекжайы" жауапкершілігі шектеулі серіктестігі (басшы Бекежанова Багдат Шакарбаевна)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3 жасқа дейін- 10700 теңге,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дейін- 11000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 сад "Дария" жауапкершілігі шектеулі серіктестігі (басшы Орманалиева Асем Ергалиевна"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3 жасқа дейін- 10700 теңге,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дейін- 11000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