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571b" w14:textId="96a5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2019 жылғы 25 желтоқсандағы № 8 шешімі. Қарағанды облысының Әділет департаментінде 2020 жылғы 6 қаңтарда № 5664 болып тіркелді. Күші жойылды - Қарағанды облысы Бұқар жырау аудандық мәслихатының 2024 жылғы 26 маусымдағы № 6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26.06.2024 </w:t>
      </w:r>
      <w:r>
        <w:rPr>
          <w:rFonts w:ascii="Times New Roman"/>
          <w:b w:val="false"/>
          <w:i w:val="false"/>
          <w:color w:val="ff0000"/>
          <w:sz w:val="28"/>
        </w:rPr>
        <w:t>№ 6</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8 сессиясының 2012 жылғы 20 қыркүйектегі №5 "Бұқар жырау ауданының тұрғындарына тұрғын үй көмегін көрсету мөлшері мен тәртібі туралы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1951 болып тіркелген, 2012 жылғы 3 қарашадағы №44 "Сарыарқа" аудандық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Бұқар жырау ауданының тұрғындарына тұрғын үй көмегін көрсету мөлшері мен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 келесі редакцияда жазылсын:</w:t>
      </w:r>
    </w:p>
    <w:bookmarkStart w:name="z8" w:id="3"/>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p>
    <w:bookmarkStart w:name="z10" w:id="4"/>
    <w:p>
      <w:pPr>
        <w:spacing w:after="0"/>
        <w:ind w:left="0"/>
        <w:jc w:val="both"/>
      </w:pPr>
      <w:r>
        <w:rPr>
          <w:rFonts w:ascii="Times New Roman"/>
          <w:b w:val="false"/>
          <w:i w:val="false"/>
          <w:color w:val="000000"/>
          <w:sz w:val="28"/>
        </w:rPr>
        <w:t>
      "6)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8) тармақшасы келесі редакцияда жазылсын:</w:t>
      </w:r>
    </w:p>
    <w:bookmarkStart w:name="z12" w:id="5"/>
    <w:p>
      <w:pPr>
        <w:spacing w:after="0"/>
        <w:ind w:left="0"/>
        <w:jc w:val="both"/>
      </w:pPr>
      <w:r>
        <w:rPr>
          <w:rFonts w:ascii="Times New Roman"/>
          <w:b w:val="false"/>
          <w:i w:val="false"/>
          <w:color w:val="000000"/>
          <w:sz w:val="28"/>
        </w:rPr>
        <w:t>
      "8)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4" w:id="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6"/>
    <w:bookmarkStart w:name="z15"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bookmarkStart w:name="z16" w:id="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8"/>
    <w:bookmarkStart w:name="z17" w:id="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9"/>
    <w:bookmarkStart w:name="z18"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19" w:id="1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1" w:id="12"/>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2"/>
    <w:bookmarkStart w:name="z22" w:id="1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bookmarkEnd w:id="13"/>
    <w:bookmarkStart w:name="z23" w:id="14"/>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Абрамова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