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d206" w14:textId="698d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ауданының әкімдігінің 2019 жылғы 23 желтоқсандағы № 57/01 қаулысы. Қарағанды облысының Әділет департаментінде 2019 жылғы 23 желтоқсанда № 5601 болып тіркелді. Күші жойылды - Қарағанды облысы Ақтоғай ауданының әкімдігінің 2021 жылғы 15 қаңтардағы № 02/01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Қарағанды облысы Ақтоғай ауданының әкімдігінің 15.01.2021 № 02/01 (алғаш ресми жарияланған күннен бастап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Ақтоғай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Меншік нысанына және меншіктің ұйымдастырушылық-құқықтық нысанына қарамастан ұйымдарға жұмыс орындары квотасы белгіленсін: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 бостандығынан айыру орындарынан босатылған адамдар үшін қызметкерлердің тізімдік санынан 1 пайыз мөлшерде;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пробация қызметінің есебінде тұрған адамдар үшін қызметкерлердің тізімдік санынан 1 пайыз мөлшерде;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ауыр жұмыстарды, еңбек жағдайлары зиянды, қауіпті жұмыстардағы жұмыс орындарын есептемегенде, жұмыс орындарының тізімдік санынан пайызбен көрсеткенде мүгедектер үшін 3 пайыз мөлшерде.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Ақтоғай ауданы әкімдігінің 2019 жылғы 19 ақпандағы № 07/01 "Жұмыс орындары квотасын белгілеу туралы" (Нормативтік құқықтық актілерді мемлекеттік тіркеу тізілімінде № 5194 болып тіркелген, 2019 жылдың 22 ақпанда № 8 (7691) "Тоқырауын тынысы" газетінде, Қазақстан Республикасы нормативтік құқықтық актілерінің эталондық бақылау банкінде 2019 жылдың 28 ақпанда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 Ақтоғай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 үшін жұмыс орындары квотасы белгіленетін ұйымдардың тізімі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5866"/>
        <w:gridCol w:w="1109"/>
        <w:gridCol w:w="2502"/>
        <w:gridCol w:w="2108"/>
      </w:tblGrid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Қызметкерлердің тізімдік саны 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 қызметкерлердің тізімдік санынан)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орындарынан босатылған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табиғи ресурстар және табиғат пайдалануды реттеу басқармасының "Орман және жануарлар әлемін қорғау жөніндегі Ақтоғай шаруашылығы"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 әкімдігінің Ақтоғай ауданының білім бөлімі "Күләш Байсейітова атындағы жалпы білім беретін орта мектеп базасындағы Тірек мектебі (ресурстық орталық)"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 үшін жұмыс орындары квотасы белгіленетін ұйымдардың тізімі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3768"/>
        <w:gridCol w:w="1518"/>
        <w:gridCol w:w="3424"/>
        <w:gridCol w:w="2612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Қызметкерлердің тізімдік саны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 қызметкерлердің тізімдік санынан)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 есебінде тұрған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"Тоқырауын Су Жылу" жауапкершілігі шектеулі серіктестігі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Ақтоғай ауданы Сарышаған кенті әкімінің аппараты" мемлекеттік мекемесі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3-қосымша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 квотасы белгіленетін ұйымдардың тізімі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5836"/>
        <w:gridCol w:w="1669"/>
        <w:gridCol w:w="2771"/>
        <w:gridCol w:w="1233"/>
      </w:tblGrid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Қызметкерлердің тізімдік саны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 қызметкерлердің тізімдік санынан)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денсаулық сақтау басқармасының "Ақтоғай ауданының орталық ауруханасы" коммуналдық мемлекеттік кәсіпорны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 әкімдігінің Ақтоғай ауданының білім бөлімі "Сарышаған кентіндегі жалпы орта білім беретін мектеп (мектеп жанындағы интернатымен)" коммуналдық мемлекеттік мекемесі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