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a1bc" w14:textId="da7a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Саран қалалық мәслихатының 2013 жылғы 12 желтоқсандағы № 279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2019 жылғы 29 қарашадағы № 463 шешімі. Қарағанды облысының Әділет департаментінде 2019 жылғы 4 желтоқсанда № 5556 болып тіркелді. Күші жойылды - Қарағанды облысы Саран қалалық мәслихатының 2023 жылғы 23 қарашадағы № 75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тізілімін бекіту туралы" Қазақстан Республикасы Үкіметінің 2013 жылғы 18 қыркүйектегі № 983 қаулысына өзгерістер мен толықтырулар енгізу туралы" Қазақстан Республикасы Үкіметінің 2019 жылғы 30 қыркүйектегі № 726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туралы" Саран қалалық мәслихатының 2013 жылғы 12 желтоқсандағы № 279 (нормативтік құқықтық актілерді мемлекеттік тіркеу Тізілімінде № 2491 болып тіркелген, "Әділет" ақпараттық-құқықтық жүйесінде 2014 жылы 16 қаңтарда жарияланды, 2014 жылы 17 қаңтардағы № 3 "Саран газеті" газетінде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мөлшерін белгілеудің және Саран қаласы мен Ақтас кентінің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Саран қаласы әкімінің орынбасары Ералы Серикович Оспановқа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Лютов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Баймағанбетов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