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8850e" w14:textId="b088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2014 жылғы 24 желтоқсандағы 35 сессиясының № 35/5 "Әлеуметтік көмек көрсетудің, оның мөлшерлерін белгілеудің және Теміртау қаласы мен Ақтау кентінің мұқтаж азаматтарының жекелеген санаттарының тізбесін айқындаудың қағидаларын бекіту туралы" шешіміне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2019 жылғы 1 наурыздағы № 37/4 шешімі. Қарағанды облысының Әділет департаментінде 2019 жылғы 13 наурызда № 5228 болып тіркелді. Күші жойылды - Қарағанды облысы Теміртау қалалық мәслихатының 2024 жылғы 22 ақпандағы № 13/4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Теміртау қалалық мәслихатының 22.02.2024 </w:t>
      </w:r>
      <w:r>
        <w:rPr>
          <w:rFonts w:ascii="Times New Roman"/>
          <w:b w:val="false"/>
          <w:i w:val="false"/>
          <w:color w:val="ff0000"/>
          <w:sz w:val="28"/>
        </w:rPr>
        <w:t>№ 13/4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Теміртау қалалық мәслихаты 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2014 жылғы 24 желтоқсандағы 35 сессиясының № 35/5 "Әлеуметтік көмек көрсетудің, оның мөлшерлерін белгілеудің және Теміртау қаласы мен Ақтау кентінің мұқтаж азаматтарының жекелеген санаттарының тізбесін айқындаудың қағидаларын бекіту туралы" (Нормативтік құқықтық актілерді мемлекеттік тіркеу тізілімінде № 2938 болып тіркелген, 2015 жылдың 3 ақпанында "Әділет" ақпараттық-құқықтық жүйесінде жарияланған, 2015 жылдың 4 ақпанында № 3 "Вести Темиртау"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пен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уәкілетті ұйым - "Азаматтарға арналған үкімет" мемлекеттік корпорациясы – Қазақстан Республикасының заңнамасына сәйкес мемлекеттік қызметтер көрсету, "бір терезе"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ұйымдастыру, сондай-ақ электрондық нысанда мемлекеттік қызметтер көрсетуді қамтамасыз ету үшін Қазақстан Республикасы Үкіметінің шешімі бойынша құрылған заңды тұлға;";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2-1) тармақшасымен толықтырылсын: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Наурыз мейрамы – 21-23 наурыз;".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