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40b1b" w14:textId="db40b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қалалық мәслихатының 2018 жылғы 24 желтоқсандағы XХХ сессиясының № 30/274 "2019-2021 жылдарға арналған Жезқазған қаласының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2019 жылғы 29 қарашадағы № 39/341 шешімі. Қарағанды облысының Әділет департаментінде 2019 жылғы 10 желтоқсанда № 5578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Жезқазған қалалық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Жезқазған қалалық мәслихатының 2018 жылғы 24 желтоқсандағы XХХ сессиясының №30/274 "2019-2021 жылдарға арналған Жезқазған қаласының бюджеті туралы" (Нормативтік құқықтық актілерді мемлекеттік тіркеу тізілімінде №5090 тіркелген, 2019 жылғы 9 қаңтардағы Қазақстан Республикасы Нормативтік құқықтық актілерінің электрондық түрдегі эталондық бақылау банкінде, 2019 жылғы 11 қаңтардағы №01 (8115), 2019 жылғы 18 қаңтардағы №02 (8116) "Сарыарқа" газетінде, 2019 жылғы 11 қаңтардағы №1 (257), 2019 жылғы 18 қаңтардағы №2 (258) "Жезказганский вестник"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қалалық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17772810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8048322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43125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81792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9599571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- 18876621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1082968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1114761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31793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2186779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2186779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1258161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54483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983101 мың теңге.";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2019 жылға арналған қалалық бюджеттің түсімдерінің құрамында облыстық және республикалық бюджеттерден 8535530 мың теңге сомасындағы ағымдағы нысаналы трансферттер мен даму трансферттері қарастырылғаны ескерілсін.";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Жезқазған қаласы атқарушы органының 2019 жылға арналған резерві 0 мың теңге сомасында бекітілсін.";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жылдың 1 қаңтарынан бастап қолданысқа енеді.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Сурнин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 2019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ХХХIX сессиясының №39/341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 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 сессиясының №30/274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бюджет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17772810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9599571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18876621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картасы-2020"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-2186779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1258161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 2019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ХХХIX сессиясының №39/341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 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 сессиясының №30/274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ағымдағы нысаналы трансферттер мен нысаналы даму трансферттері, кредиттер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9793691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2759776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5775754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1258161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2759776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және жалпы орта білім беру ұйымдарының мұғалімдерінің, педагог-психологтарының еңбекақы төлемін ұлғайтуға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білім беру инфрақұрылымын құруға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арттыруға,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Spina bifida диагнозды мүгедек балаларға біржолғы қолданылатын катетерлермен қамтамасыз ету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бағдарламасы шеңберінде еңбек нарығын дамытуға,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төлемін ішінара субсидиялау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 идеяларды іске асыруға мемлекеттік гранттар ұсыну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кәсіптік оқытуға қосымша тартуды қамтамасыз 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орталықтарына әлеуметтік жұмыс жөніндегі консультанттар мен ассистенттерді енгізуге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жұмысқа орналастыру үшін арнайы жұмыс орындарын құруға жұмыс берушінің шығындарын субсидиялауға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төлеуге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іс-шараларды іске асыруға,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нарығында сұранысқа ие мамандықтар бойынша жұмыс кадрларын қысқа мерзімді кәсіптік оқытуға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жұмысқа орналастыру агенттіктеріне қызметтер аутсорсингі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ұйымдардың қызметкерлерінің, қазыналық кәсіпорындардың қызметкерлерінің жалақысын көтеруге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(қала көшелерін) және елді мекендердің көшелерін күрделі, орташа және ағымдағы жөндеуден өткізуге,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жолдарды орташа жөндеу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төмен бюджеттердің шығындарын өтеуге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көп балалы отбасыларға коммуналдық тұрғын үй қорының тұрғын үйін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5775754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қаласындағы 900 орынға арналған мектептің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1246156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қаласындағы Алашахан көшесі, 34Д 5 қабатты 60 пәтерлі тұрғын үйдің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Батыс тұрғын аймақтағы жеке тұрғын үйлерге инженерлік-коммуникациялық инфрақұрылым құрылысы, 2 кезең (сумен жабдықтау)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Батыс тұрғын аймақтағы жеке тұрғын үйлерге инженерлік-коммуникациялық инфрақұрылым құрылысы, 2 кезең (электрмен жабдықтау)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Батыс тұрғын аймақтағы көп қабатты тұрғын үйлерге инженерлік-коммуникациялық инфрақұрылым дамыту және жайластыру (сумен жабдықтау, кәріз, жылумен жабдықтау, байланыс желісі)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Батыс тұрғын аймақтағы көп қабатты тұрғын үйлерге инженерлік-коммуникациялық инфрақұрылым дамыту және жайластыру (электрмен жабдықтау)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қалаішілік су құбырлары желілерін қайта жаңарту, 2-кезең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қалаішілік су құбырлары желілерін қайта жаңарту, 3-кезең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қалаішілік су құбырлары желілерін қайта жаңарту, 1-кезең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кәріз тазартқыш қондырғыларын қайта құрылымдау және жаңғыртуға жобалық-сметалық құжаттама әзірлеу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Жезқазған қаласы жылу желілерін реконструкциялау және жаңарту, 2 кезең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730000 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шаруашылық ауыз суды тазартқыш қондырғыларын реконструкциялау, 3-кезең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магистральды газ құбыры "Жезқазған" автоматтандырылған газ тарату станциясынан бастап Жезқазған қаласының газ тарату желілерін салу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қаласында 320 көрермен орнына арналған дене шынықтыру-сауықтыру кешенін салу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69 орамдағы Шевченко көшесі,23А 3 қабатты 18 пәтерлі тұрғын үйдің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қаласы, 69 орам, Шевченко көшесі,23А 3 қабатты 18 пәтерлі тұрғын үйге (электрмен жабдықтау) инженерлік-коммуникациялық инфрақұрылымды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қаласы, 69 орам, Шевченко көшесі,23А 3 қабатты 18 пәтерлі тұрғын үйге (су құбыры, кәріз, жылумен жабдықтау, телефондандыру, абаттандыру) инженерлік-коммуникациялық инфрақұрылымды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1258161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 (Жезқазған қаласы жылу желілерін реконструкциялау және жаңарту, 1 кезең)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жобалауға және (немесе) салуға кредит беру (Жезқазған қаласының 69 орамдағы Шевченко көшесі,23А 3 қабатты 18 пәтерлі тұрғын үйдің құрылысы)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 2019 жылғы 29 қарашасындағы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ХХХIX сессиясының №39/341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 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 сессиясының №30/274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ауылдық әкімдер аппараттарының шығындары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 2019 жылғы 29 қарашасындағы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ХХХIX сессиясының №39/341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 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 сессиясының №30/274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4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жергілікті өзін-өзі басқару органдарына берілетін трансферттер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бөлімі, оның ішінде: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станциясының стихиялық қоқыс үйінділерін жоюға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селосының көшелерін жарықтандыруға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