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7ee9f" w14:textId="827ee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 әкімдігінің 2018 жылғы 3 мамырдағы № 20/02 "Білім беру, отбасы және балалар саласында көрсетілетін мемлекеттік қызметтер регламенттерін бекіту туралы"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облысының әкімдігінің 2019 жылғы 21 мамырдағы № 30/01 қаулысы. Қарағанды облысының Әділет департаментінде 2019 жылғы 23 мамырда № 5359 болып тіркелді. Күші жойылды - Қарағанды облысының әкімдігінің 2020 жылғы 26 наурыздағы № 18/01 қаулысымен</w:t>
      </w:r>
    </w:p>
    <w:p>
      <w:pPr>
        <w:spacing w:after="0"/>
        <w:ind w:left="0"/>
        <w:jc w:val="both"/>
      </w:pPr>
      <w:r>
        <w:rPr>
          <w:rFonts w:ascii="Times New Roman"/>
          <w:b w:val="false"/>
          <w:i w:val="false"/>
          <w:color w:val="ff0000"/>
          <w:sz w:val="28"/>
        </w:rPr>
        <w:t xml:space="preserve">
      Ескерту. Күші жойылды - Қарағанды облысының әкімдігінің 26.03.2020 № 18/01 (алғашқы ресми жарияланған күннен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2013 жылғы 15 сәуірдегі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2016 жылғы 6 сәуірдегі "</w:t>
      </w:r>
      <w:r>
        <w:rPr>
          <w:rFonts w:ascii="Times New Roman"/>
          <w:b w:val="false"/>
          <w:i w:val="false"/>
          <w:color w:val="000000"/>
          <w:sz w:val="28"/>
        </w:rPr>
        <w:t>Құқықтық актілер туралы</w:t>
      </w:r>
      <w:r>
        <w:rPr>
          <w:rFonts w:ascii="Times New Roman"/>
          <w:b w:val="false"/>
          <w:i w:val="false"/>
          <w:color w:val="000000"/>
          <w:sz w:val="28"/>
        </w:rPr>
        <w:t xml:space="preserve">" заңдарына, Қазақстан Республикасы Білім және ғылым министрінің 2018 жылғы 13 желтоқсандагы № 684 "Отбасы және балалар саласында көрсетілетін мемлекеттік қызметтер стандарттарын бекіту туралы" Қазақстан Республикасы Білім және ғылым министрінің 2015 жылғы 13 сәуірдегі № 198 бұйрығына өзгерістер мен толықтыру енгізу туралы" (Нормативтік құқықтық актілерді мемлекеттік тіркеу тізілімінде № 17954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Қарағанды облысының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Қарағанды облысы әкімдігінің 2018 жылғы 3 мамырдағы № 20/02 "Білім беру, отбасы және балалар саласында көрсетілетін мемлекеттік қызметтер регламенттерін бекіту туралы" (Нормативтік құқықтық актілерді мемлекеттік тіркеу тізілімінде № 4755 болып тіркелген, 2018 жылғы 25 мамырдағы Қазақстан Республикасы нормативтік құқықтық актілерінің эталондық бақылау банкінде электрондық түрде жарияланған)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қаулының 1-тармағының </w:t>
      </w:r>
      <w:r>
        <w:rPr>
          <w:rFonts w:ascii="Times New Roman"/>
          <w:b w:val="false"/>
          <w:i w:val="false"/>
          <w:color w:val="000000"/>
          <w:sz w:val="28"/>
        </w:rPr>
        <w:t>4) тармақшасы</w:t>
      </w:r>
      <w:r>
        <w:rPr>
          <w:rFonts w:ascii="Times New Roman"/>
          <w:b w:val="false"/>
          <w:i w:val="false"/>
          <w:color w:val="000000"/>
          <w:sz w:val="28"/>
        </w:rPr>
        <w:t xml:space="preserve"> алынып тасталынсын;</w:t>
      </w:r>
    </w:p>
    <w:bookmarkEnd w:id="2"/>
    <w:bookmarkStart w:name="z7" w:id="3"/>
    <w:p>
      <w:pPr>
        <w:spacing w:after="0"/>
        <w:ind w:left="0"/>
        <w:jc w:val="both"/>
      </w:pPr>
      <w:r>
        <w:rPr>
          <w:rFonts w:ascii="Times New Roman"/>
          <w:b w:val="false"/>
          <w:i w:val="false"/>
          <w:color w:val="000000"/>
          <w:sz w:val="28"/>
        </w:rPr>
        <w:t xml:space="preserve">
      қаулының 1-тармағының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p>
    <w:bookmarkEnd w:id="3"/>
    <w:bookmarkStart w:name="z8" w:id="4"/>
    <w:p>
      <w:pPr>
        <w:spacing w:after="0"/>
        <w:ind w:left="0"/>
        <w:jc w:val="both"/>
      </w:pPr>
      <w:r>
        <w:rPr>
          <w:rFonts w:ascii="Times New Roman"/>
          <w:b w:val="false"/>
          <w:i w:val="false"/>
          <w:color w:val="000000"/>
          <w:sz w:val="28"/>
        </w:rPr>
        <w:t xml:space="preserve">
      "8) осы қаулының </w:t>
      </w:r>
      <w:r>
        <w:rPr>
          <w:rFonts w:ascii="Times New Roman"/>
          <w:b w:val="false"/>
          <w:i w:val="false"/>
          <w:color w:val="000000"/>
          <w:sz w:val="28"/>
        </w:rPr>
        <w:t>8-қосымшасына</w:t>
      </w:r>
      <w:r>
        <w:rPr>
          <w:rFonts w:ascii="Times New Roman"/>
          <w:b w:val="false"/>
          <w:i w:val="false"/>
          <w:color w:val="000000"/>
          <w:sz w:val="28"/>
        </w:rPr>
        <w:t xml:space="preserve"> сәйкес "Баланы (балаларды) патронаттық тәрбиелеуге беру және патронат тәрбиешiлерге берiлген баланы (балаларды) асырап-бағуға ақшалай қаражат төлеуді тағайындау" мемлекеттік көрсетілетін қызмет регламенті;";</w:t>
      </w:r>
    </w:p>
    <w:bookmarkEnd w:id="4"/>
    <w:bookmarkStart w:name="z9" w:id="5"/>
    <w:p>
      <w:pPr>
        <w:spacing w:after="0"/>
        <w:ind w:left="0"/>
        <w:jc w:val="both"/>
      </w:pPr>
      <w:r>
        <w:rPr>
          <w:rFonts w:ascii="Times New Roman"/>
          <w:b w:val="false"/>
          <w:i w:val="false"/>
          <w:color w:val="000000"/>
          <w:sz w:val="28"/>
        </w:rPr>
        <w:t xml:space="preserve">
      қаулының 1-тармағының </w:t>
      </w:r>
      <w:r>
        <w:rPr>
          <w:rFonts w:ascii="Times New Roman"/>
          <w:b w:val="false"/>
          <w:i w:val="false"/>
          <w:color w:val="000000"/>
          <w:sz w:val="28"/>
        </w:rPr>
        <w:t>9) тармақшасы</w:t>
      </w:r>
      <w:r>
        <w:rPr>
          <w:rFonts w:ascii="Times New Roman"/>
          <w:b w:val="false"/>
          <w:i w:val="false"/>
          <w:color w:val="000000"/>
          <w:sz w:val="28"/>
        </w:rPr>
        <w:t xml:space="preserve"> алынып тасталынсын;</w:t>
      </w:r>
    </w:p>
    <w:bookmarkEnd w:id="5"/>
    <w:bookmarkStart w:name="z10" w:id="6"/>
    <w:p>
      <w:pPr>
        <w:spacing w:after="0"/>
        <w:ind w:left="0"/>
        <w:jc w:val="both"/>
      </w:pPr>
      <w:r>
        <w:rPr>
          <w:rFonts w:ascii="Times New Roman"/>
          <w:b w:val="false"/>
          <w:i w:val="false"/>
          <w:color w:val="000000"/>
          <w:sz w:val="28"/>
        </w:rPr>
        <w:t xml:space="preserve">
      қаулының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13-1) тармақшасымен толықтырылсын:</w:t>
      </w:r>
    </w:p>
    <w:bookmarkEnd w:id="6"/>
    <w:bookmarkStart w:name="z11" w:id="7"/>
    <w:p>
      <w:pPr>
        <w:spacing w:after="0"/>
        <w:ind w:left="0"/>
        <w:jc w:val="both"/>
      </w:pPr>
      <w:r>
        <w:rPr>
          <w:rFonts w:ascii="Times New Roman"/>
          <w:b w:val="false"/>
          <w:i w:val="false"/>
          <w:color w:val="000000"/>
          <w:sz w:val="28"/>
        </w:rPr>
        <w:t>
      "13-1) осы қаулының 13-1 қосымшасына сәйкес "Он жасқа толған баланың пiкiрi ескеру туралы қорғаншылық немесе қамқоршылық органының шешімін беру" мемлекеттік көрсетілетін қызмет регламенті;";</w:t>
      </w:r>
    </w:p>
    <w:bookmarkEnd w:id="7"/>
    <w:bookmarkStart w:name="z12" w:id="8"/>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14-қосымшалары</w:t>
      </w:r>
      <w:r>
        <w:rPr>
          <w:rFonts w:ascii="Times New Roman"/>
          <w:b w:val="false"/>
          <w:i w:val="false"/>
          <w:color w:val="000000"/>
          <w:sz w:val="28"/>
        </w:rPr>
        <w:t xml:space="preserve"> осы қаулының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11-қосымшаларына</w:t>
      </w:r>
      <w:r>
        <w:rPr>
          <w:rFonts w:ascii="Times New Roman"/>
          <w:b w:val="false"/>
          <w:i w:val="false"/>
          <w:color w:val="000000"/>
          <w:sz w:val="28"/>
        </w:rPr>
        <w:t xml:space="preserve"> сәйкес редакцияда жазылсын;</w:t>
      </w:r>
    </w:p>
    <w:bookmarkEnd w:id="8"/>
    <w:bookmarkStart w:name="z13" w:id="9"/>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9-қосымшалары</w:t>
      </w:r>
      <w:r>
        <w:rPr>
          <w:rFonts w:ascii="Times New Roman"/>
          <w:b w:val="false"/>
          <w:i w:val="false"/>
          <w:color w:val="000000"/>
          <w:sz w:val="28"/>
        </w:rPr>
        <w:t xml:space="preserve"> алынып тасталынсын;</w:t>
      </w:r>
    </w:p>
    <w:bookmarkEnd w:id="9"/>
    <w:bookmarkStart w:name="z14" w:id="10"/>
    <w:p>
      <w:pPr>
        <w:spacing w:after="0"/>
        <w:ind w:left="0"/>
        <w:jc w:val="both"/>
      </w:pPr>
      <w:r>
        <w:rPr>
          <w:rFonts w:ascii="Times New Roman"/>
          <w:b w:val="false"/>
          <w:i w:val="false"/>
          <w:color w:val="000000"/>
          <w:sz w:val="28"/>
        </w:rPr>
        <w:t xml:space="preserve">
      осы қаулыға </w:t>
      </w:r>
      <w:r>
        <w:rPr>
          <w:rFonts w:ascii="Times New Roman"/>
          <w:b w:val="false"/>
          <w:i w:val="false"/>
          <w:color w:val="000000"/>
          <w:sz w:val="28"/>
        </w:rPr>
        <w:t>12-қосымшаға</w:t>
      </w:r>
      <w:r>
        <w:rPr>
          <w:rFonts w:ascii="Times New Roman"/>
          <w:b w:val="false"/>
          <w:i w:val="false"/>
          <w:color w:val="000000"/>
          <w:sz w:val="28"/>
        </w:rPr>
        <w:t xml:space="preserve"> сәйкес 13-1 қосымшасымен толықтырылсын.</w:t>
      </w:r>
    </w:p>
    <w:bookmarkEnd w:id="10"/>
    <w:bookmarkStart w:name="z15" w:id="11"/>
    <w:p>
      <w:pPr>
        <w:spacing w:after="0"/>
        <w:ind w:left="0"/>
        <w:jc w:val="both"/>
      </w:pPr>
      <w:r>
        <w:rPr>
          <w:rFonts w:ascii="Times New Roman"/>
          <w:b w:val="false"/>
          <w:i w:val="false"/>
          <w:color w:val="000000"/>
          <w:sz w:val="28"/>
        </w:rPr>
        <w:t>
      2. Осы қаулының орындалуын бақылау облыс әкімінің жетекшілік ететін орынбасарына жүктелсін.</w:t>
      </w:r>
    </w:p>
    <w:bookmarkEnd w:id="11"/>
    <w:bookmarkStart w:name="z16" w:id="12"/>
    <w:p>
      <w:pPr>
        <w:spacing w:after="0"/>
        <w:ind w:left="0"/>
        <w:jc w:val="both"/>
      </w:pPr>
      <w:r>
        <w:rPr>
          <w:rFonts w:ascii="Times New Roman"/>
          <w:b w:val="false"/>
          <w:i w:val="false"/>
          <w:color w:val="000000"/>
          <w:sz w:val="28"/>
        </w:rPr>
        <w:t>
      3. "Қарағанды облысы әкімдігінің 2018 жылғы 3 мамырдағы № 20/02 "Білім беру, отбасы және балалар саласында көрсетілетін мемлекеттік қызметтер регламенттерін бекіту туралы" қаулысына өзгерістер мен толықтырулар енгізу туралы" қаулы алғашқы ресми жарияланған күннен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Қарағанды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Қошанов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2019 жылғы "___"_________</w:t>
            </w:r>
            <w:r>
              <w:br/>
            </w:r>
            <w:r>
              <w:rPr>
                <w:rFonts w:ascii="Times New Roman"/>
                <w:b w:val="false"/>
                <w:i w:val="false"/>
                <w:color w:val="000000"/>
                <w:sz w:val="20"/>
              </w:rPr>
              <w:t>№ ___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2018 жылғы "3" мамырдағы</w:t>
            </w:r>
            <w:r>
              <w:br/>
            </w:r>
            <w:r>
              <w:rPr>
                <w:rFonts w:ascii="Times New Roman"/>
                <w:b w:val="false"/>
                <w:i w:val="false"/>
                <w:color w:val="000000"/>
                <w:sz w:val="20"/>
              </w:rPr>
              <w:t xml:space="preserve">№ 20/02 қаулысына </w:t>
            </w:r>
            <w:r>
              <w:br/>
            </w:r>
            <w:r>
              <w:rPr>
                <w:rFonts w:ascii="Times New Roman"/>
                <w:b w:val="false"/>
                <w:i w:val="false"/>
                <w:color w:val="000000"/>
                <w:sz w:val="20"/>
              </w:rPr>
              <w:t>1–қосымша</w:t>
            </w:r>
          </w:p>
        </w:tc>
      </w:tr>
    </w:tbl>
    <w:bookmarkStart w:name="z20" w:id="13"/>
    <w:p>
      <w:pPr>
        <w:spacing w:after="0"/>
        <w:ind w:left="0"/>
        <w:jc w:val="left"/>
      </w:pPr>
      <w:r>
        <w:rPr>
          <w:rFonts w:ascii="Times New Roman"/>
          <w:b/>
          <w:i w:val="false"/>
          <w:color w:val="000000"/>
        </w:rPr>
        <w:t xml:space="preserve"> "Қорғаншылық және қамқоршылық жөнінде анықтамалар беру" мемлекеттік көрсетілетін қызмет регламенті</w:t>
      </w:r>
    </w:p>
    <w:bookmarkEnd w:id="13"/>
    <w:bookmarkStart w:name="z21" w:id="14"/>
    <w:p>
      <w:pPr>
        <w:spacing w:after="0"/>
        <w:ind w:left="0"/>
        <w:jc w:val="left"/>
      </w:pPr>
      <w:r>
        <w:rPr>
          <w:rFonts w:ascii="Times New Roman"/>
          <w:b/>
          <w:i w:val="false"/>
          <w:color w:val="000000"/>
        </w:rPr>
        <w:t xml:space="preserve"> 1–тарау. Жалпы ережелер</w:t>
      </w:r>
    </w:p>
    <w:bookmarkEnd w:id="14"/>
    <w:bookmarkStart w:name="z22" w:id="15"/>
    <w:p>
      <w:pPr>
        <w:spacing w:after="0"/>
        <w:ind w:left="0"/>
        <w:jc w:val="both"/>
      </w:pPr>
      <w:r>
        <w:rPr>
          <w:rFonts w:ascii="Times New Roman"/>
          <w:b w:val="false"/>
          <w:i w:val="false"/>
          <w:color w:val="000000"/>
          <w:sz w:val="28"/>
        </w:rPr>
        <w:t>
      1. "Қорғаншылық және қамқоршылық жөнінде анықтама беру" мемлекеттік көрсетілетін қызметті (бұдан әрі – мемлекеттік көрсетілетін қызмет) Қарағанды облысы аудандарының және облыстық маңызы бар қалалардың жергілікті атқарушы органдары (бұдан әрі – көрсетілетін қызметті беруші) көрсетеді.</w:t>
      </w:r>
    </w:p>
    <w:bookmarkEnd w:id="15"/>
    <w:bookmarkStart w:name="z23" w:id="16"/>
    <w:p>
      <w:pPr>
        <w:spacing w:after="0"/>
        <w:ind w:left="0"/>
        <w:jc w:val="both"/>
      </w:pPr>
      <w:r>
        <w:rPr>
          <w:rFonts w:ascii="Times New Roman"/>
          <w:b w:val="false"/>
          <w:i w:val="false"/>
          <w:color w:val="000000"/>
          <w:sz w:val="28"/>
        </w:rPr>
        <w:t>
      Өтінішті қабылдау және мемлекеттік қызмет көрсетудің нәтижесін беру "электрондық үкіметтің" www.egov.kz веб–порталы (бұдан әрі – портал) арқылы жүзеге асырылады.</w:t>
      </w:r>
    </w:p>
    <w:bookmarkEnd w:id="16"/>
    <w:bookmarkStart w:name="z24" w:id="17"/>
    <w:p>
      <w:pPr>
        <w:spacing w:after="0"/>
        <w:ind w:left="0"/>
        <w:jc w:val="both"/>
      </w:pPr>
      <w:r>
        <w:rPr>
          <w:rFonts w:ascii="Times New Roman"/>
          <w:b w:val="false"/>
          <w:i w:val="false"/>
          <w:color w:val="000000"/>
          <w:sz w:val="28"/>
        </w:rPr>
        <w:t>
      2. Мемлекеттік қызмет көрсету нысаны – электрондық (толық автоматтандырылған).</w:t>
      </w:r>
    </w:p>
    <w:bookmarkEnd w:id="17"/>
    <w:bookmarkStart w:name="z25" w:id="18"/>
    <w:p>
      <w:pPr>
        <w:spacing w:after="0"/>
        <w:ind w:left="0"/>
        <w:jc w:val="both"/>
      </w:pPr>
      <w:r>
        <w:rPr>
          <w:rFonts w:ascii="Times New Roman"/>
          <w:b w:val="false"/>
          <w:i w:val="false"/>
          <w:color w:val="000000"/>
          <w:sz w:val="28"/>
        </w:rPr>
        <w:t xml:space="preserve">
      3. Мемлекеттік көрсетілетін қызмет көрсетудің нәтижесі – Қазақстан Республикасы Білім және ғылым министрінің 2015 жылғы 13 сәуірдегі № 198 "Отбасы және балалар саласында көрсетілетін мемлекеттік қызметтер стандарттарын бекіту туралы" бұйрығымен бекітілген (Нормативтік құқықтық актілерді мемлекеттік тіркеу тізілімінде № 11184 тіркелген) "Қорғаншылық және қамқоршылық жөнінде анықтамалар беру" мемлекеттік көрсетілетін қызмет стандартының (бұдан әрі – Стандарт)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қамқоршылық және қорғаншылық белгілеу туралы анықтама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мемлекеттік қызмет көрсетуден бас тарту туралы дәлелді жауап.</w:t>
      </w:r>
    </w:p>
    <w:bookmarkEnd w:id="18"/>
    <w:bookmarkStart w:name="z26" w:id="19"/>
    <w:p>
      <w:pPr>
        <w:spacing w:after="0"/>
        <w:ind w:left="0"/>
        <w:jc w:val="both"/>
      </w:pPr>
      <w:r>
        <w:rPr>
          <w:rFonts w:ascii="Times New Roman"/>
          <w:b w:val="false"/>
          <w:i w:val="false"/>
          <w:color w:val="000000"/>
          <w:sz w:val="28"/>
        </w:rPr>
        <w:t>
      Мемлекеттік қызмет көрсету нәтижесін ұсыну нысаны – электрондық түрінде.</w:t>
      </w:r>
    </w:p>
    <w:bookmarkEnd w:id="19"/>
    <w:bookmarkStart w:name="z27" w:id="20"/>
    <w:p>
      <w:pPr>
        <w:spacing w:after="0"/>
        <w:ind w:left="0"/>
        <w:jc w:val="left"/>
      </w:pPr>
      <w:r>
        <w:rPr>
          <w:rFonts w:ascii="Times New Roman"/>
          <w:b/>
          <w:i w:val="false"/>
          <w:color w:val="000000"/>
        </w:rPr>
        <w:t xml:space="preserve"> 2–тарау. Мемлекеттік қызметтер көрсету процесінде көрсетілетін қызметті берушінің құрылымдық бөлімшелерінің (қызметкерлерінің) іс–қимылы тәртібін сипаттау</w:t>
      </w:r>
    </w:p>
    <w:bookmarkEnd w:id="20"/>
    <w:bookmarkStart w:name="z28" w:id="21"/>
    <w:p>
      <w:pPr>
        <w:spacing w:after="0"/>
        <w:ind w:left="0"/>
        <w:jc w:val="both"/>
      </w:pPr>
      <w:r>
        <w:rPr>
          <w:rFonts w:ascii="Times New Roman"/>
          <w:b w:val="false"/>
          <w:i w:val="false"/>
          <w:color w:val="000000"/>
          <w:sz w:val="28"/>
        </w:rPr>
        <w:t xml:space="preserve">
      4. Мемлекеттiк қызмет көрсету бойынша рәсiмдi (iс–қимылды) бастауға жеке тұлғаның (бұдан әрі – көрсетілетін қызметті алушы) электрондық құжат нысанындағы өтiнiші,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ұсынуы негіз болып табылады.</w:t>
      </w:r>
    </w:p>
    <w:bookmarkEnd w:id="21"/>
    <w:bookmarkStart w:name="z29" w:id="22"/>
    <w:p>
      <w:pPr>
        <w:spacing w:after="0"/>
        <w:ind w:left="0"/>
        <w:jc w:val="both"/>
      </w:pPr>
      <w:r>
        <w:rPr>
          <w:rFonts w:ascii="Times New Roman"/>
          <w:b w:val="false"/>
          <w:i w:val="false"/>
          <w:color w:val="000000"/>
          <w:sz w:val="28"/>
        </w:rPr>
        <w:t>
      5. Мемлекеттiк қызмет көрсету процесiнiң құрамына кiретiн рәсiмдердің (iс–қимылдардың) мазмұны, оның орындалу ұзақтығы:</w:t>
      </w:r>
    </w:p>
    <w:bookmarkEnd w:id="22"/>
    <w:bookmarkStart w:name="z30" w:id="23"/>
    <w:p>
      <w:pPr>
        <w:spacing w:after="0"/>
        <w:ind w:left="0"/>
        <w:jc w:val="both"/>
      </w:pPr>
      <w:r>
        <w:rPr>
          <w:rFonts w:ascii="Times New Roman"/>
          <w:b w:val="false"/>
          <w:i w:val="false"/>
          <w:color w:val="000000"/>
          <w:sz w:val="28"/>
        </w:rPr>
        <w:t>
      1) көрсетілетін қызметті берушінің кеңсе қызметкерінің құжаттарды қабылдауы мен тіркеуі, құжаттарды басшысыға қарастыруға беруі – 5 (бес) минут;</w:t>
      </w:r>
    </w:p>
    <w:bookmarkEnd w:id="23"/>
    <w:bookmarkStart w:name="z31" w:id="24"/>
    <w:p>
      <w:pPr>
        <w:spacing w:after="0"/>
        <w:ind w:left="0"/>
        <w:jc w:val="both"/>
      </w:pPr>
      <w:r>
        <w:rPr>
          <w:rFonts w:ascii="Times New Roman"/>
          <w:b w:val="false"/>
          <w:i w:val="false"/>
          <w:color w:val="000000"/>
          <w:sz w:val="28"/>
        </w:rPr>
        <w:t>
      нәтижесі –құжаттарды көрсетілетін қызметті берушінің басшысының қарауына жолдауы;</w:t>
      </w:r>
    </w:p>
    <w:bookmarkEnd w:id="24"/>
    <w:bookmarkStart w:name="z32" w:id="25"/>
    <w:p>
      <w:pPr>
        <w:spacing w:after="0"/>
        <w:ind w:left="0"/>
        <w:jc w:val="both"/>
      </w:pPr>
      <w:r>
        <w:rPr>
          <w:rFonts w:ascii="Times New Roman"/>
          <w:b w:val="false"/>
          <w:i w:val="false"/>
          <w:color w:val="000000"/>
          <w:sz w:val="28"/>
        </w:rPr>
        <w:t>
      2) көрсетілетін қызметті берушінің басшылығы құжаттарды қарайды және жауапты маманды тағайындайды – 5 (бес) минут;</w:t>
      </w:r>
    </w:p>
    <w:bookmarkEnd w:id="25"/>
    <w:bookmarkStart w:name="z33" w:id="26"/>
    <w:p>
      <w:pPr>
        <w:spacing w:after="0"/>
        <w:ind w:left="0"/>
        <w:jc w:val="both"/>
      </w:pPr>
      <w:r>
        <w:rPr>
          <w:rFonts w:ascii="Times New Roman"/>
          <w:b w:val="false"/>
          <w:i w:val="false"/>
          <w:color w:val="000000"/>
          <w:sz w:val="28"/>
        </w:rPr>
        <w:t>
      нәтижесі – орындау үшін жауапты маманды белгілеу;</w:t>
      </w:r>
    </w:p>
    <w:bookmarkEnd w:id="26"/>
    <w:bookmarkStart w:name="z34" w:id="27"/>
    <w:p>
      <w:pPr>
        <w:spacing w:after="0"/>
        <w:ind w:left="0"/>
        <w:jc w:val="both"/>
      </w:pPr>
      <w:r>
        <w:rPr>
          <w:rFonts w:ascii="Times New Roman"/>
          <w:b w:val="false"/>
          <w:i w:val="false"/>
          <w:color w:val="000000"/>
          <w:sz w:val="28"/>
        </w:rPr>
        <w:t xml:space="preserve">
      3) жауапты маман құжаттардың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талаптарға сәйкестігін қарауы және мемлекеттік қызмет көрсетудің нәтижесін дайындауы – 5 (бес) минут;</w:t>
      </w:r>
    </w:p>
    <w:bookmarkEnd w:id="27"/>
    <w:bookmarkStart w:name="z35" w:id="28"/>
    <w:p>
      <w:pPr>
        <w:spacing w:after="0"/>
        <w:ind w:left="0"/>
        <w:jc w:val="both"/>
      </w:pPr>
      <w:r>
        <w:rPr>
          <w:rFonts w:ascii="Times New Roman"/>
          <w:b w:val="false"/>
          <w:i w:val="false"/>
          <w:color w:val="000000"/>
          <w:sz w:val="28"/>
        </w:rPr>
        <w:t>
      нәтижесі – көрсетілетін қызметті берушінің басшысына мемлекеттік қызмет көрсетудің нәтижесін қол қоюға жолдау;</w:t>
      </w:r>
    </w:p>
    <w:bookmarkEnd w:id="28"/>
    <w:bookmarkStart w:name="z36" w:id="29"/>
    <w:p>
      <w:pPr>
        <w:spacing w:after="0"/>
        <w:ind w:left="0"/>
        <w:jc w:val="both"/>
      </w:pPr>
      <w:r>
        <w:rPr>
          <w:rFonts w:ascii="Times New Roman"/>
          <w:b w:val="false"/>
          <w:i w:val="false"/>
          <w:color w:val="000000"/>
          <w:sz w:val="28"/>
        </w:rPr>
        <w:t xml:space="preserve">
      4) көрсетілетін қызметті берушінің басшысы мемлекеттік қызмет көрсетудің нәтижесін қарайды және қолын қояды – 5 (бес) минут ішінде; </w:t>
      </w:r>
    </w:p>
    <w:bookmarkEnd w:id="29"/>
    <w:bookmarkStart w:name="z37" w:id="30"/>
    <w:p>
      <w:pPr>
        <w:spacing w:after="0"/>
        <w:ind w:left="0"/>
        <w:jc w:val="both"/>
      </w:pPr>
      <w:r>
        <w:rPr>
          <w:rFonts w:ascii="Times New Roman"/>
          <w:b w:val="false"/>
          <w:i w:val="false"/>
          <w:color w:val="000000"/>
          <w:sz w:val="28"/>
        </w:rPr>
        <w:t>
      нәтижесі – мемлекеттік қызмет көрсетудің нәтижесін көрсетілетін қызметті берушінің кеңсесіне тіркеуге жолдау;</w:t>
      </w:r>
    </w:p>
    <w:bookmarkEnd w:id="30"/>
    <w:bookmarkStart w:name="z38" w:id="31"/>
    <w:p>
      <w:pPr>
        <w:spacing w:after="0"/>
        <w:ind w:left="0"/>
        <w:jc w:val="both"/>
      </w:pPr>
      <w:r>
        <w:rPr>
          <w:rFonts w:ascii="Times New Roman"/>
          <w:b w:val="false"/>
          <w:i w:val="false"/>
          <w:color w:val="000000"/>
          <w:sz w:val="28"/>
        </w:rPr>
        <w:t>
      5) көрсетілетін қызметті берушінің кеңсесі портал арқылы электронды нысанда көрсетілетін қызметті берушінің өкілетті тұлғасының ЭЦҚ қойылған мемлекеттік көрсетілетін қызметтің нәтижесін көрсетілетін қызметті алушының "жеке кабинетіне" жібереді – 5 (бес) минут;</w:t>
      </w:r>
    </w:p>
    <w:bookmarkEnd w:id="31"/>
    <w:bookmarkStart w:name="z39" w:id="32"/>
    <w:p>
      <w:pPr>
        <w:spacing w:after="0"/>
        <w:ind w:left="0"/>
        <w:jc w:val="both"/>
      </w:pPr>
      <w:r>
        <w:rPr>
          <w:rFonts w:ascii="Times New Roman"/>
          <w:b w:val="false"/>
          <w:i w:val="false"/>
          <w:color w:val="000000"/>
          <w:sz w:val="28"/>
        </w:rPr>
        <w:t>
      нәтижесі – мемлекеттік қызмет көрсетудің нәтижесін жіберу.</w:t>
      </w:r>
    </w:p>
    <w:bookmarkEnd w:id="32"/>
    <w:bookmarkStart w:name="z40" w:id="33"/>
    <w:p>
      <w:pPr>
        <w:spacing w:after="0"/>
        <w:ind w:left="0"/>
        <w:jc w:val="left"/>
      </w:pPr>
      <w:r>
        <w:rPr>
          <w:rFonts w:ascii="Times New Roman"/>
          <w:b/>
          <w:i w:val="false"/>
          <w:color w:val="000000"/>
        </w:rPr>
        <w:t xml:space="preserve"> 3–тарау. Мемлекеттік қызметтерді көрсету процесінде көрсетілетін қызметті берушінің құрылымдық бөлімшелерінің (қызметкерлерінің) өзара іс–қимылы тәртібін сипаттау</w:t>
      </w:r>
    </w:p>
    <w:bookmarkEnd w:id="33"/>
    <w:bookmarkStart w:name="z41" w:id="34"/>
    <w:p>
      <w:pPr>
        <w:spacing w:after="0"/>
        <w:ind w:left="0"/>
        <w:jc w:val="both"/>
      </w:pPr>
      <w:r>
        <w:rPr>
          <w:rFonts w:ascii="Times New Roman"/>
          <w:b w:val="false"/>
          <w:i w:val="false"/>
          <w:color w:val="000000"/>
          <w:sz w:val="28"/>
        </w:rPr>
        <w:t>
      6. Мемлекеттiк көрсетiлетiн қызмет процесiне қатысатын құрылымдық бөлiмшелердiң (қызметкерлердiң) тiзбесi:</w:t>
      </w:r>
    </w:p>
    <w:bookmarkEnd w:id="34"/>
    <w:bookmarkStart w:name="z42" w:id="35"/>
    <w:p>
      <w:pPr>
        <w:spacing w:after="0"/>
        <w:ind w:left="0"/>
        <w:jc w:val="both"/>
      </w:pPr>
      <w:r>
        <w:rPr>
          <w:rFonts w:ascii="Times New Roman"/>
          <w:b w:val="false"/>
          <w:i w:val="false"/>
          <w:color w:val="000000"/>
          <w:sz w:val="28"/>
        </w:rPr>
        <w:t>
      1) көрсетілетін қызметті берушінің кеңсе қызметкері;</w:t>
      </w:r>
    </w:p>
    <w:bookmarkEnd w:id="35"/>
    <w:bookmarkStart w:name="z43" w:id="36"/>
    <w:p>
      <w:pPr>
        <w:spacing w:after="0"/>
        <w:ind w:left="0"/>
        <w:jc w:val="both"/>
      </w:pPr>
      <w:r>
        <w:rPr>
          <w:rFonts w:ascii="Times New Roman"/>
          <w:b w:val="false"/>
          <w:i w:val="false"/>
          <w:color w:val="000000"/>
          <w:sz w:val="28"/>
        </w:rPr>
        <w:t>
      2) көрсетілетін қызметті берушінің басшысы;</w:t>
      </w:r>
    </w:p>
    <w:bookmarkEnd w:id="36"/>
    <w:bookmarkStart w:name="z44" w:id="37"/>
    <w:p>
      <w:pPr>
        <w:spacing w:after="0"/>
        <w:ind w:left="0"/>
        <w:jc w:val="both"/>
      </w:pPr>
      <w:r>
        <w:rPr>
          <w:rFonts w:ascii="Times New Roman"/>
          <w:b w:val="false"/>
          <w:i w:val="false"/>
          <w:color w:val="000000"/>
          <w:sz w:val="28"/>
        </w:rPr>
        <w:t>
      3) көрсетілетін қызметті берушінің жауапты маманы.</w:t>
      </w:r>
    </w:p>
    <w:bookmarkEnd w:id="37"/>
    <w:bookmarkStart w:name="z45" w:id="38"/>
    <w:p>
      <w:pPr>
        <w:spacing w:after="0"/>
        <w:ind w:left="0"/>
        <w:jc w:val="both"/>
      </w:pPr>
      <w:r>
        <w:rPr>
          <w:rFonts w:ascii="Times New Roman"/>
          <w:b w:val="false"/>
          <w:i w:val="false"/>
          <w:color w:val="000000"/>
          <w:sz w:val="28"/>
        </w:rPr>
        <w:t>
      7. Мемлекеттiк қызметтi көрсету үшiн қажеттi рәсiмдердiң (iс–қимылдардың) сипаттамасы:</w:t>
      </w:r>
    </w:p>
    <w:bookmarkEnd w:id="38"/>
    <w:bookmarkStart w:name="z46" w:id="39"/>
    <w:p>
      <w:pPr>
        <w:spacing w:after="0"/>
        <w:ind w:left="0"/>
        <w:jc w:val="both"/>
      </w:pPr>
      <w:r>
        <w:rPr>
          <w:rFonts w:ascii="Times New Roman"/>
          <w:b w:val="false"/>
          <w:i w:val="false"/>
          <w:color w:val="000000"/>
          <w:sz w:val="28"/>
        </w:rPr>
        <w:t>
      1) көрсетілетін қызметті берушінің кеңсесі портал арқылы келген құжаттарды қабылдауды және оларды тіркеуді жүзеге асырады – 5 (бес) минут;</w:t>
      </w:r>
    </w:p>
    <w:bookmarkEnd w:id="39"/>
    <w:bookmarkStart w:name="z47" w:id="40"/>
    <w:p>
      <w:pPr>
        <w:spacing w:after="0"/>
        <w:ind w:left="0"/>
        <w:jc w:val="both"/>
      </w:pPr>
      <w:r>
        <w:rPr>
          <w:rFonts w:ascii="Times New Roman"/>
          <w:b w:val="false"/>
          <w:i w:val="false"/>
          <w:color w:val="000000"/>
          <w:sz w:val="28"/>
        </w:rPr>
        <w:t>
      2) көрсетілетін қызметті берушінің басшылығы құжаттарды қарайды және жауапты маманды тағайындайды – 5 (бес) минут;</w:t>
      </w:r>
    </w:p>
    <w:bookmarkEnd w:id="40"/>
    <w:bookmarkStart w:name="z48" w:id="41"/>
    <w:p>
      <w:pPr>
        <w:spacing w:after="0"/>
        <w:ind w:left="0"/>
        <w:jc w:val="both"/>
      </w:pPr>
      <w:r>
        <w:rPr>
          <w:rFonts w:ascii="Times New Roman"/>
          <w:b w:val="false"/>
          <w:i w:val="false"/>
          <w:color w:val="000000"/>
          <w:sz w:val="28"/>
        </w:rPr>
        <w:t xml:space="preserve">
      3) жауапты маманның құжаттардың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талаптарға сәйкестігін қарауы және мемлекеттік қызмет көрсетудің нәтижесін дайындауы – 5 (бес) минут;</w:t>
      </w:r>
    </w:p>
    <w:bookmarkEnd w:id="41"/>
    <w:bookmarkStart w:name="z49" w:id="42"/>
    <w:p>
      <w:pPr>
        <w:spacing w:after="0"/>
        <w:ind w:left="0"/>
        <w:jc w:val="both"/>
      </w:pPr>
      <w:r>
        <w:rPr>
          <w:rFonts w:ascii="Times New Roman"/>
          <w:b w:val="false"/>
          <w:i w:val="false"/>
          <w:color w:val="000000"/>
          <w:sz w:val="28"/>
        </w:rPr>
        <w:t xml:space="preserve">
      4) көрсетілетін қызметті берушінің басшысы мемлекеттік қызмет көрсетудің нәтижесін қарайды және қолын қояды – 5 (бес) минут ішінде; </w:t>
      </w:r>
    </w:p>
    <w:bookmarkEnd w:id="42"/>
    <w:bookmarkStart w:name="z50" w:id="43"/>
    <w:p>
      <w:pPr>
        <w:spacing w:after="0"/>
        <w:ind w:left="0"/>
        <w:jc w:val="both"/>
      </w:pPr>
      <w:r>
        <w:rPr>
          <w:rFonts w:ascii="Times New Roman"/>
          <w:b w:val="false"/>
          <w:i w:val="false"/>
          <w:color w:val="000000"/>
          <w:sz w:val="28"/>
        </w:rPr>
        <w:t>
      5) көрсетілетін қызметті берушінің кеңсесі портал арқылы мемлекеттік қызмет көрсетудің нәтижесі көрсетілетін қызметті алушының "жеке кабинетіне" көрсетілетін қызметті берушінің уәкілетті адамының ЭЦҚ қол қойылған электрондық құжат нысанында жібереді – 5 (бес) минут.</w:t>
      </w:r>
    </w:p>
    <w:bookmarkEnd w:id="43"/>
    <w:bookmarkStart w:name="z51" w:id="44"/>
    <w:p>
      <w:pPr>
        <w:spacing w:after="0"/>
        <w:ind w:left="0"/>
        <w:jc w:val="left"/>
      </w:pPr>
      <w:r>
        <w:rPr>
          <w:rFonts w:ascii="Times New Roman"/>
          <w:b/>
          <w:i w:val="false"/>
          <w:color w:val="000000"/>
        </w:rPr>
        <w:t xml:space="preserve"> 4–тарау.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44"/>
    <w:bookmarkStart w:name="z52" w:id="45"/>
    <w:p>
      <w:pPr>
        <w:spacing w:after="0"/>
        <w:ind w:left="0"/>
        <w:jc w:val="both"/>
      </w:pPr>
      <w:r>
        <w:rPr>
          <w:rFonts w:ascii="Times New Roman"/>
          <w:b w:val="false"/>
          <w:i w:val="false"/>
          <w:color w:val="000000"/>
          <w:sz w:val="28"/>
        </w:rPr>
        <w:t>
      8. Портал арқылы жүгіну кезінде жүгіну тәртібі мен көрсетілетін қызметті алушының және көрсетілетін қызметті берушінің рәсімдер (іс–қимылдар) реттілігін сипаттау:</w:t>
      </w:r>
    </w:p>
    <w:bookmarkEnd w:id="45"/>
    <w:bookmarkStart w:name="z53" w:id="46"/>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 – ЖСН), сондай–ақ парольдің көмегімен порталда тіркелуді жүзеге асырады;</w:t>
      </w:r>
    </w:p>
    <w:bookmarkEnd w:id="46"/>
    <w:bookmarkStart w:name="z54" w:id="47"/>
    <w:p>
      <w:pPr>
        <w:spacing w:after="0"/>
        <w:ind w:left="0"/>
        <w:jc w:val="both"/>
      </w:pPr>
      <w:r>
        <w:rPr>
          <w:rFonts w:ascii="Times New Roman"/>
          <w:b w:val="false"/>
          <w:i w:val="false"/>
          <w:color w:val="000000"/>
          <w:sz w:val="28"/>
        </w:rPr>
        <w:t>
      2) 1 процесс – қызметті алу үшін көрсетілетін қызметті алушының порталда ЖСН мен паролін енгізуі (авторизациялау процесі);</w:t>
      </w:r>
    </w:p>
    <w:bookmarkEnd w:id="47"/>
    <w:bookmarkStart w:name="z55" w:id="48"/>
    <w:p>
      <w:pPr>
        <w:spacing w:after="0"/>
        <w:ind w:left="0"/>
        <w:jc w:val="both"/>
      </w:pPr>
      <w:r>
        <w:rPr>
          <w:rFonts w:ascii="Times New Roman"/>
          <w:b w:val="false"/>
          <w:i w:val="false"/>
          <w:color w:val="000000"/>
          <w:sz w:val="28"/>
        </w:rPr>
        <w:t>
      3) 1 шарт – ЖСН мен пароль арқылы тіркелген көрсетілетін қызметті алушы туралы деректердің түпнұсқалығын порталда тексеру;</w:t>
      </w:r>
    </w:p>
    <w:bookmarkEnd w:id="48"/>
    <w:bookmarkStart w:name="z56" w:id="49"/>
    <w:p>
      <w:pPr>
        <w:spacing w:after="0"/>
        <w:ind w:left="0"/>
        <w:jc w:val="both"/>
      </w:pPr>
      <w:r>
        <w:rPr>
          <w:rFonts w:ascii="Times New Roman"/>
          <w:b w:val="false"/>
          <w:i w:val="false"/>
          <w:color w:val="000000"/>
          <w:sz w:val="28"/>
        </w:rPr>
        <w:t>
      4) 2 процесс – көрсетілетін қызметті алушының құжаттарында бұзушылықтың болуына байланысты порталдың авторизациялаудан бас тарту туралы хабарламаны қалыптастыруы;</w:t>
      </w:r>
    </w:p>
    <w:bookmarkEnd w:id="49"/>
    <w:bookmarkStart w:name="z57" w:id="50"/>
    <w:p>
      <w:pPr>
        <w:spacing w:after="0"/>
        <w:ind w:left="0"/>
        <w:jc w:val="both"/>
      </w:pPr>
      <w:r>
        <w:rPr>
          <w:rFonts w:ascii="Times New Roman"/>
          <w:b w:val="false"/>
          <w:i w:val="false"/>
          <w:color w:val="000000"/>
          <w:sz w:val="28"/>
        </w:rPr>
        <w:t>
      5) 3 процесс – көрсетілетін қызметті алушының осы регламентте көрсетілген қызметті таңдауы, қызметті көрсету үшін экранға сұраныс нысанын шығару және нысан талаптары мен оның құрылымын ескере отырып, көрсетілетін қызметті алушының нысанды толтыруы (деректерді енгізуі), қажетті құжаттардың электрондық түріндегі көшірмелерін сұраныс нысанына бекіту, сондай–ақ сұранысты куәландыру (қол қою) үшін көрсетілетін қызметті алушының ЭЦҚ тіркеу куәлігін таңдауы;</w:t>
      </w:r>
    </w:p>
    <w:bookmarkEnd w:id="50"/>
    <w:bookmarkStart w:name="z58" w:id="51"/>
    <w:p>
      <w:pPr>
        <w:spacing w:after="0"/>
        <w:ind w:left="0"/>
        <w:jc w:val="both"/>
      </w:pPr>
      <w:r>
        <w:rPr>
          <w:rFonts w:ascii="Times New Roman"/>
          <w:b w:val="false"/>
          <w:i w:val="false"/>
          <w:color w:val="000000"/>
          <w:sz w:val="28"/>
        </w:rPr>
        <w:t>
      6) 2 шарт – порталда электрондық цифрлық қолтаңбасымен (бұдан әрі – ЭЦҚ) куәландырылған тіркеу куәлігінің қолдану мерзімін және қайтарылған (күші жойылған) тіркеу куәліктерінің тізімінде жоқтығын, сондай–ақ сәйкестендіру деректерінің сәйкестігін (сұраныста көрсетілген ЖСН мен ЭЦҚ тіркеу куәлігінде көрсетілген ЖСН арасында) тексеру;</w:t>
      </w:r>
    </w:p>
    <w:bookmarkEnd w:id="51"/>
    <w:bookmarkStart w:name="z59" w:id="52"/>
    <w:p>
      <w:pPr>
        <w:spacing w:after="0"/>
        <w:ind w:left="0"/>
        <w:jc w:val="both"/>
      </w:pPr>
      <w:r>
        <w:rPr>
          <w:rFonts w:ascii="Times New Roman"/>
          <w:b w:val="false"/>
          <w:i w:val="false"/>
          <w:color w:val="000000"/>
          <w:sz w:val="28"/>
        </w:rPr>
        <w:t>
      7) 4 процесс – көрсетілетін қызметті алушының ЭЦҚ расталмауына байланысты сұратылып жатқан қызметтен бас тарту жөнінде хабарламаны қалыптастыру;</w:t>
      </w:r>
    </w:p>
    <w:bookmarkEnd w:id="52"/>
    <w:bookmarkStart w:name="z60" w:id="53"/>
    <w:p>
      <w:pPr>
        <w:spacing w:after="0"/>
        <w:ind w:left="0"/>
        <w:jc w:val="both"/>
      </w:pPr>
      <w:r>
        <w:rPr>
          <w:rFonts w:ascii="Times New Roman"/>
          <w:b w:val="false"/>
          <w:i w:val="false"/>
          <w:color w:val="000000"/>
          <w:sz w:val="28"/>
        </w:rPr>
        <w:t>
      8) 5 процесс – көрсетілетін қызметті беруші сұранысты өңдеуі үшін ЭҮШ арқылы көрсетілетін қызметті берушінің ЭЦҚ–мен куәландырылған (қол қойылған) электрондық құжаттарды (көрсетілетін қызметті алушының сұранысын) ӨЭҮШ АЖО–ға жіберу;</w:t>
      </w:r>
    </w:p>
    <w:bookmarkEnd w:id="53"/>
    <w:bookmarkStart w:name="z61" w:id="54"/>
    <w:p>
      <w:pPr>
        <w:spacing w:after="0"/>
        <w:ind w:left="0"/>
        <w:jc w:val="both"/>
      </w:pPr>
      <w:r>
        <w:rPr>
          <w:rFonts w:ascii="Times New Roman"/>
          <w:b w:val="false"/>
          <w:i w:val="false"/>
          <w:color w:val="000000"/>
          <w:sz w:val="28"/>
        </w:rPr>
        <w:t>
      9) 3 шарт – көрсетілетін қызметті берушінің қызмет көрсету үшін көрсетілетін қызметті алушының қоса берілген, сәйкестігін және негіздерін тексеруі;</w:t>
      </w:r>
    </w:p>
    <w:bookmarkEnd w:id="54"/>
    <w:bookmarkStart w:name="z62" w:id="55"/>
    <w:p>
      <w:pPr>
        <w:spacing w:after="0"/>
        <w:ind w:left="0"/>
        <w:jc w:val="both"/>
      </w:pPr>
      <w:r>
        <w:rPr>
          <w:rFonts w:ascii="Times New Roman"/>
          <w:b w:val="false"/>
          <w:i w:val="false"/>
          <w:color w:val="000000"/>
          <w:sz w:val="28"/>
        </w:rPr>
        <w:t>
      10) 6 процесс – көрсетілетін қызметті алушының құжаттарында бұзушылықтың болуына байланысты сұратылып отырған қызметтен бас тарту жөнінде хабарламаны қалыптастыру;</w:t>
      </w:r>
    </w:p>
    <w:bookmarkEnd w:id="55"/>
    <w:bookmarkStart w:name="z63" w:id="56"/>
    <w:p>
      <w:pPr>
        <w:spacing w:after="0"/>
        <w:ind w:left="0"/>
        <w:jc w:val="both"/>
      </w:pPr>
      <w:r>
        <w:rPr>
          <w:rFonts w:ascii="Times New Roman"/>
          <w:b w:val="false"/>
          <w:i w:val="false"/>
          <w:color w:val="000000"/>
          <w:sz w:val="28"/>
        </w:rPr>
        <w:t>
      11) 7 процесс – көрсетілетін қызметті алушының ӨЭҮШ АЖО қалыптастырған қызметтің нәтижесін (электрондық құжат нысанындағы хабарламаны) алуы. </w:t>
      </w:r>
    </w:p>
    <w:bookmarkEnd w:id="56"/>
    <w:bookmarkStart w:name="z64" w:id="57"/>
    <w:p>
      <w:pPr>
        <w:spacing w:after="0"/>
        <w:ind w:left="0"/>
        <w:jc w:val="both"/>
      </w:pPr>
      <w:r>
        <w:rPr>
          <w:rFonts w:ascii="Times New Roman"/>
          <w:b w:val="false"/>
          <w:i w:val="false"/>
          <w:color w:val="000000"/>
          <w:sz w:val="28"/>
        </w:rPr>
        <w:t>
      Портал арқылы мемлекеттік қызметті көрсету кезінде қатыстырылған ақпараттық жүйелердің функционалдық өзара іс–қимыл диаграммасы осы регламенттің 1 қосымшасында келтірілген.</w:t>
      </w:r>
    </w:p>
    <w:bookmarkEnd w:id="57"/>
    <w:bookmarkStart w:name="z65" w:id="58"/>
    <w:p>
      <w:pPr>
        <w:spacing w:after="0"/>
        <w:ind w:left="0"/>
        <w:jc w:val="both"/>
      </w:pPr>
      <w:r>
        <w:rPr>
          <w:rFonts w:ascii="Times New Roman"/>
          <w:b w:val="false"/>
          <w:i w:val="false"/>
          <w:color w:val="000000"/>
          <w:sz w:val="28"/>
        </w:rPr>
        <w:t>
      9. Мемлекеттік қызмет көрсету процесінде көрсетілетін қызметті берушінің құрылымдық бөлімшелерінің (қызметкерлерінің) рәсімдер (іс–қимылдар) реттілігін толық сипаттау, сондай–ақ өзге де мемлекеттік қызметті берушілермен және (немесе) Мемлекеттік корпорациялармен өзара іс–қимыл тәртібін сипаттау, мемлекеттік қызмет көрсету процесінде ақпараттық жүйелерді пайдалану тәртібін сипаттау осы регламенттің 2–қосымшасына сәйкес мемлекеттік көрсетілетін қызметтің бизнес–процестерінің анықтамалығында көрсетіледі.</w:t>
      </w:r>
    </w:p>
    <w:bookmarkEnd w:id="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"Қорғаншылық және қамқоршылық</w:t>
            </w:r>
            <w:r>
              <w:br/>
            </w:r>
            <w:r>
              <w:rPr>
                <w:rFonts w:ascii="Times New Roman"/>
                <w:b w:val="false"/>
                <w:i w:val="false"/>
                <w:color w:val="000000"/>
                <w:sz w:val="20"/>
              </w:rPr>
              <w:t>жөнінде анықтамалар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1 қосымша</w:t>
            </w:r>
          </w:p>
        </w:tc>
      </w:tr>
    </w:tbl>
    <w:bookmarkStart w:name="z67" w:id="59"/>
    <w:p>
      <w:pPr>
        <w:spacing w:after="0"/>
        <w:ind w:left="0"/>
        <w:jc w:val="left"/>
      </w:pPr>
      <w:r>
        <w:rPr>
          <w:rFonts w:ascii="Times New Roman"/>
          <w:b/>
          <w:i w:val="false"/>
          <w:color w:val="000000"/>
        </w:rPr>
        <w:t xml:space="preserve"> Портал арқылы мемлекеттік қызметті көрсету кезінде қатыстырылған ақпараттық жүйелердің функционалдық өзара іс–қимыл диаграммасы</w:t>
      </w:r>
    </w:p>
    <w:bookmarkEnd w:id="59"/>
    <w:bookmarkStart w:name="z68" w:id="60"/>
    <w:p>
      <w:pPr>
        <w:spacing w:after="0"/>
        <w:ind w:left="0"/>
        <w:jc w:val="both"/>
      </w:pPr>
      <w:r>
        <w:rPr>
          <w:rFonts w:ascii="Times New Roman"/>
          <w:b w:val="false"/>
          <w:i w:val="false"/>
          <w:color w:val="000000"/>
          <w:sz w:val="28"/>
        </w:rPr>
        <w:t xml:space="preserve">
      </w:t>
      </w:r>
    </w:p>
    <w:bookmarkEnd w:id="60"/>
    <w:p>
      <w:pPr>
        <w:spacing w:after="0"/>
        <w:ind w:left="0"/>
        <w:jc w:val="both"/>
      </w:pPr>
      <w:r>
        <w:drawing>
          <wp:inline distT="0" distB="0" distL="0" distR="0">
            <wp:extent cx="7810500" cy="367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67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9" w:id="61"/>
    <w:p>
      <w:pPr>
        <w:spacing w:after="0"/>
        <w:ind w:left="0"/>
        <w:jc w:val="left"/>
      </w:pPr>
      <w:r>
        <w:rPr>
          <w:rFonts w:ascii="Times New Roman"/>
          <w:b/>
          <w:i w:val="false"/>
          <w:color w:val="000000"/>
        </w:rPr>
        <w:t xml:space="preserve"> Шартты белгілер:</w:t>
      </w:r>
    </w:p>
    <w:bookmarkEnd w:id="61"/>
    <w:bookmarkStart w:name="z70" w:id="62"/>
    <w:p>
      <w:pPr>
        <w:spacing w:after="0"/>
        <w:ind w:left="0"/>
        <w:jc w:val="both"/>
      </w:pPr>
      <w:r>
        <w:rPr>
          <w:rFonts w:ascii="Times New Roman"/>
          <w:b w:val="false"/>
          <w:i w:val="false"/>
          <w:color w:val="000000"/>
          <w:sz w:val="28"/>
        </w:rPr>
        <w:t xml:space="preserve">
      </w:t>
      </w:r>
    </w:p>
    <w:bookmarkEnd w:id="62"/>
    <w:p>
      <w:pPr>
        <w:spacing w:after="0"/>
        <w:ind w:left="0"/>
        <w:jc w:val="both"/>
      </w:pPr>
      <w:r>
        <w:drawing>
          <wp:inline distT="0" distB="0" distL="0" distR="0">
            <wp:extent cx="7810500" cy="355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55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"Қорғаншылық және қамқоршылық</w:t>
            </w:r>
            <w:r>
              <w:br/>
            </w:r>
            <w:r>
              <w:rPr>
                <w:rFonts w:ascii="Times New Roman"/>
                <w:b w:val="false"/>
                <w:i w:val="false"/>
                <w:color w:val="000000"/>
                <w:sz w:val="20"/>
              </w:rPr>
              <w:t>жөнінде анықтамалар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2 қосымша</w:t>
            </w:r>
          </w:p>
        </w:tc>
      </w:tr>
    </w:tbl>
    <w:bookmarkStart w:name="z72" w:id="63"/>
    <w:p>
      <w:pPr>
        <w:spacing w:after="0"/>
        <w:ind w:left="0"/>
        <w:jc w:val="left"/>
      </w:pPr>
      <w:r>
        <w:rPr>
          <w:rFonts w:ascii="Times New Roman"/>
          <w:b/>
          <w:i w:val="false"/>
          <w:color w:val="000000"/>
        </w:rPr>
        <w:t xml:space="preserve"> "Қорғаншылық және қамқоршылық жөнінде анықтамалар беру" мемлекеттік қызмет көрсетудің бизнес–процестерінің анықтамалығы</w:t>
      </w:r>
    </w:p>
    <w:bookmarkEnd w:id="63"/>
    <w:bookmarkStart w:name="z73" w:id="64"/>
    <w:p>
      <w:pPr>
        <w:spacing w:after="0"/>
        <w:ind w:left="0"/>
        <w:jc w:val="both"/>
      </w:pPr>
      <w:r>
        <w:rPr>
          <w:rFonts w:ascii="Times New Roman"/>
          <w:b w:val="false"/>
          <w:i w:val="false"/>
          <w:color w:val="000000"/>
          <w:sz w:val="28"/>
        </w:rPr>
        <w:t xml:space="preserve">
      </w:t>
      </w:r>
    </w:p>
    <w:bookmarkEnd w:id="64"/>
    <w:p>
      <w:pPr>
        <w:spacing w:after="0"/>
        <w:ind w:left="0"/>
        <w:jc w:val="both"/>
      </w:pPr>
      <w:r>
        <w:drawing>
          <wp:inline distT="0" distB="0" distL="0" distR="0">
            <wp:extent cx="7810500" cy="534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34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4" w:id="65"/>
    <w:p>
      <w:pPr>
        <w:spacing w:after="0"/>
        <w:ind w:left="0"/>
        <w:jc w:val="left"/>
      </w:pPr>
      <w:r>
        <w:rPr>
          <w:rFonts w:ascii="Times New Roman"/>
          <w:b/>
          <w:i w:val="false"/>
          <w:color w:val="000000"/>
        </w:rPr>
        <w:t xml:space="preserve"> Шартты белгілер:</w:t>
      </w:r>
    </w:p>
    <w:bookmarkEnd w:id="65"/>
    <w:bookmarkStart w:name="z75" w:id="66"/>
    <w:p>
      <w:pPr>
        <w:spacing w:after="0"/>
        <w:ind w:left="0"/>
        <w:jc w:val="both"/>
      </w:pPr>
      <w:r>
        <w:rPr>
          <w:rFonts w:ascii="Times New Roman"/>
          <w:b w:val="false"/>
          <w:i w:val="false"/>
          <w:color w:val="000000"/>
          <w:sz w:val="28"/>
        </w:rPr>
        <w:t xml:space="preserve">
      </w:t>
      </w:r>
    </w:p>
    <w:bookmarkEnd w:id="66"/>
    <w:p>
      <w:pPr>
        <w:spacing w:after="0"/>
        <w:ind w:left="0"/>
        <w:jc w:val="both"/>
      </w:pPr>
      <w:r>
        <w:drawing>
          <wp:inline distT="0" distB="0" distL="0" distR="0">
            <wp:extent cx="7810500" cy="176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76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2019 жылғы "___"_________</w:t>
            </w:r>
            <w:r>
              <w:br/>
            </w:r>
            <w:r>
              <w:rPr>
                <w:rFonts w:ascii="Times New Roman"/>
                <w:b w:val="false"/>
                <w:i w:val="false"/>
                <w:color w:val="000000"/>
                <w:sz w:val="20"/>
              </w:rPr>
              <w:t>№ ________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2018 жылғы "3" мамырдағы</w:t>
            </w:r>
            <w:r>
              <w:br/>
            </w:r>
            <w:r>
              <w:rPr>
                <w:rFonts w:ascii="Times New Roman"/>
                <w:b w:val="false"/>
                <w:i w:val="false"/>
                <w:color w:val="000000"/>
                <w:sz w:val="20"/>
              </w:rPr>
              <w:t>№ 20/02 қаулысына</w:t>
            </w:r>
            <w:r>
              <w:br/>
            </w:r>
            <w:r>
              <w:rPr>
                <w:rFonts w:ascii="Times New Roman"/>
                <w:b w:val="false"/>
                <w:i w:val="false"/>
                <w:color w:val="000000"/>
                <w:sz w:val="20"/>
              </w:rPr>
              <w:t>2–қосымша</w:t>
            </w:r>
          </w:p>
        </w:tc>
      </w:tr>
    </w:tbl>
    <w:bookmarkStart w:name="z78" w:id="67"/>
    <w:p>
      <w:pPr>
        <w:spacing w:after="0"/>
        <w:ind w:left="0"/>
        <w:jc w:val="left"/>
      </w:pPr>
      <w:r>
        <w:rPr>
          <w:rFonts w:ascii="Times New Roman"/>
          <w:b/>
          <w:i w:val="false"/>
          <w:color w:val="000000"/>
        </w:rPr>
        <w:t xml:space="preserve"> "Жетім балаға (жетім балаларға) және ата–анасының қамқорлығынсыз қалған балаға (балаларға) қамқоршылық немесе қорғаншылық белгілеу" мемлекеттік көрсетілетін қызмет регламенті</w:t>
      </w:r>
    </w:p>
    <w:bookmarkEnd w:id="67"/>
    <w:bookmarkStart w:name="z79" w:id="68"/>
    <w:p>
      <w:pPr>
        <w:spacing w:after="0"/>
        <w:ind w:left="0"/>
        <w:jc w:val="left"/>
      </w:pPr>
      <w:r>
        <w:rPr>
          <w:rFonts w:ascii="Times New Roman"/>
          <w:b/>
          <w:i w:val="false"/>
          <w:color w:val="000000"/>
        </w:rPr>
        <w:t xml:space="preserve"> 1–тарау. Жалпы ережелер</w:t>
      </w:r>
    </w:p>
    <w:bookmarkEnd w:id="68"/>
    <w:bookmarkStart w:name="z80" w:id="69"/>
    <w:p>
      <w:pPr>
        <w:spacing w:after="0"/>
        <w:ind w:left="0"/>
        <w:jc w:val="both"/>
      </w:pPr>
      <w:r>
        <w:rPr>
          <w:rFonts w:ascii="Times New Roman"/>
          <w:b w:val="false"/>
          <w:i w:val="false"/>
          <w:color w:val="000000"/>
          <w:sz w:val="28"/>
        </w:rPr>
        <w:t>
      1. "Жетім балаға (жетім балаларға) және ата–анасының қамқорлығынсыз қалған балаға (балаларға) қамқоршылық немесе қорғаншылық белгілеу" мемлекеттік көрсетілетін қызметті (бұдан әрі – мемлекеттік көрсетілетін қызмет) Қарағанды облысы аудандарының және облыстық маңызы бар қалалардың жергілікті атқарушы органдары көрсетеді (бұдан әрі – көрсетілетін қызметті беруші).</w:t>
      </w:r>
    </w:p>
    <w:bookmarkEnd w:id="69"/>
    <w:bookmarkStart w:name="z81" w:id="70"/>
    <w:p>
      <w:pPr>
        <w:spacing w:after="0"/>
        <w:ind w:left="0"/>
        <w:jc w:val="both"/>
      </w:pPr>
      <w:r>
        <w:rPr>
          <w:rFonts w:ascii="Times New Roman"/>
          <w:b w:val="false"/>
          <w:i w:val="false"/>
          <w:color w:val="000000"/>
          <w:sz w:val="28"/>
        </w:rPr>
        <w:t>
      Өтінішті қабылдау және мемлекеттік қызмет көрсетудің нәтижесін беру көрсетілетін қызметті берушінің кеңсесі арқылы жүзеге асырылады.</w:t>
      </w:r>
    </w:p>
    <w:bookmarkEnd w:id="70"/>
    <w:bookmarkStart w:name="z82" w:id="71"/>
    <w:p>
      <w:pPr>
        <w:spacing w:after="0"/>
        <w:ind w:left="0"/>
        <w:jc w:val="both"/>
      </w:pPr>
      <w:r>
        <w:rPr>
          <w:rFonts w:ascii="Times New Roman"/>
          <w:b w:val="false"/>
          <w:i w:val="false"/>
          <w:color w:val="000000"/>
          <w:sz w:val="28"/>
        </w:rPr>
        <w:t>
      2. Мемлекеттік қызметті көрсету нысаны – электрондық (ішінара автоматтандырылған) және (немесе) қағаз жүзінде.</w:t>
      </w:r>
    </w:p>
    <w:bookmarkEnd w:id="71"/>
    <w:bookmarkStart w:name="z83" w:id="72"/>
    <w:p>
      <w:pPr>
        <w:spacing w:after="0"/>
        <w:ind w:left="0"/>
        <w:jc w:val="both"/>
      </w:pPr>
      <w:r>
        <w:rPr>
          <w:rFonts w:ascii="Times New Roman"/>
          <w:b w:val="false"/>
          <w:i w:val="false"/>
          <w:color w:val="000000"/>
          <w:sz w:val="28"/>
        </w:rPr>
        <w:t xml:space="preserve">
      3. Мемлекеттік көрсетілетін қызмет көрсетудің нәтижесі – Қазақстан Республикасы Білім және ғылым министрінің 2015 жылғы 13 сәуірдегі № 198 "Отбасы және балалар саласында көрсетілетін мемлекеттік қызметтер стандарттарын бекіту туралы" бұйрығымен бекітілген (Нормативтік құқықтық актілерді мемлекеттік тіркеу тізілімінде № 11184 тіркелген) "Жетім балаға (жетім балаларға) және ата–анасының қамқорлығынсыз қалған балаға (балаларға) қамқоршылық немесе қорғаншылық белгілеу" мемлекеттік көрсетілетін қызметі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қамқоршылық немесе қорғаншылық белгілеу туралы облыстық маңызы бар қала немесе аудан әкімдігінің қаулысы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жағдайларда және негіздер бойынша мемлекеттік қызмет көрсетуден бас тарту туралы дәледі жауап.</w:t>
      </w:r>
    </w:p>
    <w:bookmarkEnd w:id="72"/>
    <w:bookmarkStart w:name="z84" w:id="73"/>
    <w:p>
      <w:pPr>
        <w:spacing w:after="0"/>
        <w:ind w:left="0"/>
        <w:jc w:val="both"/>
      </w:pPr>
      <w:r>
        <w:rPr>
          <w:rFonts w:ascii="Times New Roman"/>
          <w:b w:val="false"/>
          <w:i w:val="false"/>
          <w:color w:val="000000"/>
          <w:sz w:val="28"/>
        </w:rPr>
        <w:t>
      Мемлекеттік қызмет көрсету нәтижесін ұсыну нысаны – электрондық және (немесе) қағаз түрінде.</w:t>
      </w:r>
    </w:p>
    <w:bookmarkEnd w:id="73"/>
    <w:bookmarkStart w:name="z85" w:id="74"/>
    <w:p>
      <w:pPr>
        <w:spacing w:after="0"/>
        <w:ind w:left="0"/>
        <w:jc w:val="left"/>
      </w:pPr>
      <w:r>
        <w:rPr>
          <w:rFonts w:ascii="Times New Roman"/>
          <w:b/>
          <w:i w:val="false"/>
          <w:color w:val="000000"/>
        </w:rPr>
        <w:t xml:space="preserve"> 2–тарау. Мемлекеттік қызметтер көрсету процесінде көрсетілетін қызметті берушінің құрылымдық бөлімшелерінің (қызметкерлерінің) іс–қимылы тәртібін сипаттау</w:t>
      </w:r>
    </w:p>
    <w:bookmarkEnd w:id="74"/>
    <w:bookmarkStart w:name="z86" w:id="75"/>
    <w:p>
      <w:pPr>
        <w:spacing w:after="0"/>
        <w:ind w:left="0"/>
        <w:jc w:val="both"/>
      </w:pPr>
      <w:r>
        <w:rPr>
          <w:rFonts w:ascii="Times New Roman"/>
          <w:b w:val="false"/>
          <w:i w:val="false"/>
          <w:color w:val="000000"/>
          <w:sz w:val="28"/>
        </w:rPr>
        <w:t xml:space="preserve">
      4. Мемлекеттiк қызмет көрсету бойынша рәсiмдi (iс–қимылды) бастауға жеке тұлғалардың (бұдан әрі – көрсетілетін қызметті алушы) өтініші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ұсынылуы негiздеме болып табылады. </w:t>
      </w:r>
    </w:p>
    <w:bookmarkEnd w:id="75"/>
    <w:bookmarkStart w:name="z87" w:id="76"/>
    <w:p>
      <w:pPr>
        <w:spacing w:after="0"/>
        <w:ind w:left="0"/>
        <w:jc w:val="both"/>
      </w:pPr>
      <w:r>
        <w:rPr>
          <w:rFonts w:ascii="Times New Roman"/>
          <w:b w:val="false"/>
          <w:i w:val="false"/>
          <w:color w:val="000000"/>
          <w:sz w:val="28"/>
        </w:rPr>
        <w:t>
      5. Мемлекеттiк қызмет көрсету процесiнiң құрамына кiретiн рәсiмдердің (iс–қимылдардың) мазмұны, оның орындалу ұзақтығы:</w:t>
      </w:r>
    </w:p>
    <w:bookmarkEnd w:id="76"/>
    <w:bookmarkStart w:name="z88" w:id="77"/>
    <w:p>
      <w:pPr>
        <w:spacing w:after="0"/>
        <w:ind w:left="0"/>
        <w:jc w:val="both"/>
      </w:pPr>
      <w:r>
        <w:rPr>
          <w:rFonts w:ascii="Times New Roman"/>
          <w:b w:val="false"/>
          <w:i w:val="false"/>
          <w:color w:val="000000"/>
          <w:sz w:val="28"/>
        </w:rPr>
        <w:t>
      1) көрсетілетін қызметті берушінің кеңсе қызмектшісі көрсетілетін қажетті құжаттарды тапсырған сәттен құжаттарды қабылдайды және басшыға бұрыштама қоюға жібереді – 15 (он бес) минут;</w:t>
      </w:r>
    </w:p>
    <w:bookmarkEnd w:id="77"/>
    <w:bookmarkStart w:name="z89" w:id="78"/>
    <w:p>
      <w:pPr>
        <w:spacing w:after="0"/>
        <w:ind w:left="0"/>
        <w:jc w:val="both"/>
      </w:pPr>
      <w:r>
        <w:rPr>
          <w:rFonts w:ascii="Times New Roman"/>
          <w:b w:val="false"/>
          <w:i w:val="false"/>
          <w:color w:val="000000"/>
          <w:sz w:val="28"/>
        </w:rPr>
        <w:t>
      нәтижесі – құжаттарды көрсетілетін қызметті берушінің басшысының қарауына жолдауы;</w:t>
      </w:r>
    </w:p>
    <w:bookmarkEnd w:id="78"/>
    <w:bookmarkStart w:name="z90" w:id="79"/>
    <w:p>
      <w:pPr>
        <w:spacing w:after="0"/>
        <w:ind w:left="0"/>
        <w:jc w:val="both"/>
      </w:pPr>
      <w:r>
        <w:rPr>
          <w:rFonts w:ascii="Times New Roman"/>
          <w:b w:val="false"/>
          <w:i w:val="false"/>
          <w:color w:val="000000"/>
          <w:sz w:val="28"/>
        </w:rPr>
        <w:t xml:space="preserve">
      2) көрсетілетін қызметті берушінің басшысы құжаттарды қарастырады және жауапты орындаушыны анықтайды – 1 (бір) жұмыс күні ішінде; </w:t>
      </w:r>
    </w:p>
    <w:bookmarkEnd w:id="79"/>
    <w:bookmarkStart w:name="z91" w:id="80"/>
    <w:p>
      <w:pPr>
        <w:spacing w:after="0"/>
        <w:ind w:left="0"/>
        <w:jc w:val="both"/>
      </w:pPr>
      <w:r>
        <w:rPr>
          <w:rFonts w:ascii="Times New Roman"/>
          <w:b w:val="false"/>
          <w:i w:val="false"/>
          <w:color w:val="000000"/>
          <w:sz w:val="28"/>
        </w:rPr>
        <w:t xml:space="preserve">
      нәтиже – орындау үшін жауапты маманды анықтау; </w:t>
      </w:r>
    </w:p>
    <w:bookmarkEnd w:id="80"/>
    <w:bookmarkStart w:name="z92" w:id="81"/>
    <w:p>
      <w:pPr>
        <w:spacing w:after="0"/>
        <w:ind w:left="0"/>
        <w:jc w:val="both"/>
      </w:pPr>
      <w:r>
        <w:rPr>
          <w:rFonts w:ascii="Times New Roman"/>
          <w:b w:val="false"/>
          <w:i w:val="false"/>
          <w:color w:val="000000"/>
          <w:sz w:val="28"/>
        </w:rPr>
        <w:t>
      3) көрсетілетін қызметті беруші жауапты маманы келген құжаттарды қарайды, көрсетілетін қызмет нәтижесін дайындайды – 10 (он) жұмыс күні ішінде;</w:t>
      </w:r>
    </w:p>
    <w:bookmarkEnd w:id="81"/>
    <w:bookmarkStart w:name="z93" w:id="82"/>
    <w:p>
      <w:pPr>
        <w:spacing w:after="0"/>
        <w:ind w:left="0"/>
        <w:jc w:val="both"/>
      </w:pPr>
      <w:r>
        <w:rPr>
          <w:rFonts w:ascii="Times New Roman"/>
          <w:b w:val="false"/>
          <w:i w:val="false"/>
          <w:color w:val="000000"/>
          <w:sz w:val="28"/>
        </w:rPr>
        <w:t xml:space="preserve">
      нәтиже – көрсетілетін қызмет нәтижесін көрсетілетін қызметті берушінің басшысының қол қоюына жолдауы; </w:t>
      </w:r>
    </w:p>
    <w:bookmarkEnd w:id="82"/>
    <w:bookmarkStart w:name="z94" w:id="83"/>
    <w:p>
      <w:pPr>
        <w:spacing w:after="0"/>
        <w:ind w:left="0"/>
        <w:jc w:val="both"/>
      </w:pPr>
      <w:r>
        <w:rPr>
          <w:rFonts w:ascii="Times New Roman"/>
          <w:b w:val="false"/>
          <w:i w:val="false"/>
          <w:color w:val="000000"/>
          <w:sz w:val="28"/>
        </w:rPr>
        <w:t>
      4) көрсетілетін қызметті берушінің басшысы қол қояды және көрсетілетін қызметті берушінің кеңсесіне жолдайды – 7 (жеті) жұмыс күні ішінде;</w:t>
      </w:r>
    </w:p>
    <w:bookmarkEnd w:id="83"/>
    <w:bookmarkStart w:name="z95" w:id="84"/>
    <w:p>
      <w:pPr>
        <w:spacing w:after="0"/>
        <w:ind w:left="0"/>
        <w:jc w:val="both"/>
      </w:pPr>
      <w:r>
        <w:rPr>
          <w:rFonts w:ascii="Times New Roman"/>
          <w:b w:val="false"/>
          <w:i w:val="false"/>
          <w:color w:val="000000"/>
          <w:sz w:val="28"/>
        </w:rPr>
        <w:t xml:space="preserve">
      нәтиже – көрсетілетін қызмет нәтижесін жіберу; </w:t>
      </w:r>
    </w:p>
    <w:bookmarkEnd w:id="84"/>
    <w:bookmarkStart w:name="z96" w:id="85"/>
    <w:p>
      <w:pPr>
        <w:spacing w:after="0"/>
        <w:ind w:left="0"/>
        <w:jc w:val="both"/>
      </w:pPr>
      <w:r>
        <w:rPr>
          <w:rFonts w:ascii="Times New Roman"/>
          <w:b w:val="false"/>
          <w:i w:val="false"/>
          <w:color w:val="000000"/>
          <w:sz w:val="28"/>
        </w:rPr>
        <w:t>
      5) көрсетілетін қызметті берушінің кеңсесі мемлекеттік көрсетілетін қызмет нәтижесін көрсетілетін қызметті алушыға беруі – 15 (он бес) минут;</w:t>
      </w:r>
    </w:p>
    <w:bookmarkEnd w:id="85"/>
    <w:bookmarkStart w:name="z97" w:id="86"/>
    <w:p>
      <w:pPr>
        <w:spacing w:after="0"/>
        <w:ind w:left="0"/>
        <w:jc w:val="both"/>
      </w:pPr>
      <w:r>
        <w:rPr>
          <w:rFonts w:ascii="Times New Roman"/>
          <w:b w:val="false"/>
          <w:i w:val="false"/>
          <w:color w:val="000000"/>
          <w:sz w:val="28"/>
        </w:rPr>
        <w:t xml:space="preserve">
      нәтижесі – кеңсе қызметкерінің мемлекеттік қызмет көрсету нәтижесін бергендігі туралы белгісі. </w:t>
      </w:r>
    </w:p>
    <w:bookmarkEnd w:id="86"/>
    <w:bookmarkStart w:name="z98" w:id="87"/>
    <w:p>
      <w:pPr>
        <w:spacing w:after="0"/>
        <w:ind w:left="0"/>
        <w:jc w:val="left"/>
      </w:pPr>
      <w:r>
        <w:rPr>
          <w:rFonts w:ascii="Times New Roman"/>
          <w:b/>
          <w:i w:val="false"/>
          <w:color w:val="000000"/>
        </w:rPr>
        <w:t xml:space="preserve"> 3–тарау. Мемлекеттік қызметтерді көрсету процесінде көрсетілетін қызметті берушінің құрылымдық бөлімшелерінің (қызметкерлерінің) өзара іс–қимылы тәртібін сипаттау</w:t>
      </w:r>
    </w:p>
    <w:bookmarkEnd w:id="87"/>
    <w:bookmarkStart w:name="z99" w:id="88"/>
    <w:p>
      <w:pPr>
        <w:spacing w:after="0"/>
        <w:ind w:left="0"/>
        <w:jc w:val="both"/>
      </w:pPr>
      <w:r>
        <w:rPr>
          <w:rFonts w:ascii="Times New Roman"/>
          <w:b w:val="false"/>
          <w:i w:val="false"/>
          <w:color w:val="000000"/>
          <w:sz w:val="28"/>
        </w:rPr>
        <w:t>
      6. Мемлекеттiк қызметті көрсету үдерісiне қатысатын құрылымдық бөлiмшелердiң (қызметкерлердiң) тiзбесi:</w:t>
      </w:r>
    </w:p>
    <w:bookmarkEnd w:id="88"/>
    <w:bookmarkStart w:name="z100" w:id="89"/>
    <w:p>
      <w:pPr>
        <w:spacing w:after="0"/>
        <w:ind w:left="0"/>
        <w:jc w:val="both"/>
      </w:pPr>
      <w:r>
        <w:rPr>
          <w:rFonts w:ascii="Times New Roman"/>
          <w:b w:val="false"/>
          <w:i w:val="false"/>
          <w:color w:val="000000"/>
          <w:sz w:val="28"/>
        </w:rPr>
        <w:t>
      1) көрсетілетін қызметті берушінің кеңсе қызметкері;</w:t>
      </w:r>
    </w:p>
    <w:bookmarkEnd w:id="89"/>
    <w:bookmarkStart w:name="z101" w:id="90"/>
    <w:p>
      <w:pPr>
        <w:spacing w:after="0"/>
        <w:ind w:left="0"/>
        <w:jc w:val="both"/>
      </w:pPr>
      <w:r>
        <w:rPr>
          <w:rFonts w:ascii="Times New Roman"/>
          <w:b w:val="false"/>
          <w:i w:val="false"/>
          <w:color w:val="000000"/>
          <w:sz w:val="28"/>
        </w:rPr>
        <w:t>
      2) көрсетілетін қызметті берушінің басшылығы;</w:t>
      </w:r>
    </w:p>
    <w:bookmarkEnd w:id="90"/>
    <w:bookmarkStart w:name="z102" w:id="91"/>
    <w:p>
      <w:pPr>
        <w:spacing w:after="0"/>
        <w:ind w:left="0"/>
        <w:jc w:val="both"/>
      </w:pPr>
      <w:r>
        <w:rPr>
          <w:rFonts w:ascii="Times New Roman"/>
          <w:b w:val="false"/>
          <w:i w:val="false"/>
          <w:color w:val="000000"/>
          <w:sz w:val="28"/>
        </w:rPr>
        <w:t>
      3) көрсетілетін қызметті берушінің жауапты маманы;</w:t>
      </w:r>
    </w:p>
    <w:bookmarkEnd w:id="91"/>
    <w:bookmarkStart w:name="z103" w:id="92"/>
    <w:p>
      <w:pPr>
        <w:spacing w:after="0"/>
        <w:ind w:left="0"/>
        <w:jc w:val="both"/>
      </w:pPr>
      <w:r>
        <w:rPr>
          <w:rFonts w:ascii="Times New Roman"/>
          <w:b w:val="false"/>
          <w:i w:val="false"/>
          <w:color w:val="000000"/>
          <w:sz w:val="28"/>
        </w:rPr>
        <w:t>
      4) жергілікті атқарушы орган.</w:t>
      </w:r>
    </w:p>
    <w:bookmarkEnd w:id="92"/>
    <w:bookmarkStart w:name="z104" w:id="93"/>
    <w:p>
      <w:pPr>
        <w:spacing w:after="0"/>
        <w:ind w:left="0"/>
        <w:jc w:val="both"/>
      </w:pPr>
      <w:r>
        <w:rPr>
          <w:rFonts w:ascii="Times New Roman"/>
          <w:b w:val="false"/>
          <w:i w:val="false"/>
          <w:color w:val="000000"/>
          <w:sz w:val="28"/>
        </w:rPr>
        <w:t>
      7. Мемлекеттiк қызметтi көрсету үшiн қажеттi рәсiмдердiң (iс–қимылдардың) сипаттамасы:</w:t>
      </w:r>
    </w:p>
    <w:bookmarkEnd w:id="93"/>
    <w:bookmarkStart w:name="z105" w:id="94"/>
    <w:p>
      <w:pPr>
        <w:spacing w:after="0"/>
        <w:ind w:left="0"/>
        <w:jc w:val="both"/>
      </w:pPr>
      <w:r>
        <w:rPr>
          <w:rFonts w:ascii="Times New Roman"/>
          <w:b w:val="false"/>
          <w:i w:val="false"/>
          <w:color w:val="000000"/>
          <w:sz w:val="28"/>
        </w:rPr>
        <w:t>
      1) көрсетілетін қызметті берушінің кеңсе қызмектшісі көрсетілетін қажетті құжаттарды тапсырған сәттен құжаттарды қабылдайды және басшыға бұрыштама қоюға жібереді – 15 (он бес) минут;</w:t>
      </w:r>
    </w:p>
    <w:bookmarkEnd w:id="94"/>
    <w:bookmarkStart w:name="z106" w:id="95"/>
    <w:p>
      <w:pPr>
        <w:spacing w:after="0"/>
        <w:ind w:left="0"/>
        <w:jc w:val="both"/>
      </w:pPr>
      <w:r>
        <w:rPr>
          <w:rFonts w:ascii="Times New Roman"/>
          <w:b w:val="false"/>
          <w:i w:val="false"/>
          <w:color w:val="000000"/>
          <w:sz w:val="28"/>
        </w:rPr>
        <w:t xml:space="preserve">
      2) көрсетілетін қызметті берушінің басшысы құжаттарды қарастырады және жауапты орындаушыны анықтайды – 1 (бір) жұмыс күні ішінде; </w:t>
      </w:r>
    </w:p>
    <w:bookmarkEnd w:id="95"/>
    <w:bookmarkStart w:name="z107" w:id="96"/>
    <w:p>
      <w:pPr>
        <w:spacing w:after="0"/>
        <w:ind w:left="0"/>
        <w:jc w:val="both"/>
      </w:pPr>
      <w:r>
        <w:rPr>
          <w:rFonts w:ascii="Times New Roman"/>
          <w:b w:val="false"/>
          <w:i w:val="false"/>
          <w:color w:val="000000"/>
          <w:sz w:val="28"/>
        </w:rPr>
        <w:t>
      3) көрсетілетін қызметті беруші жауапты маманы келген құжаттарды қарайды, көрсетілетін қызмет нәтижесін дайындайды – 10 (он) жұмыс күні ішінде;</w:t>
      </w:r>
    </w:p>
    <w:bookmarkEnd w:id="96"/>
    <w:bookmarkStart w:name="z108" w:id="97"/>
    <w:p>
      <w:pPr>
        <w:spacing w:after="0"/>
        <w:ind w:left="0"/>
        <w:jc w:val="both"/>
      </w:pPr>
      <w:r>
        <w:rPr>
          <w:rFonts w:ascii="Times New Roman"/>
          <w:b w:val="false"/>
          <w:i w:val="false"/>
          <w:color w:val="000000"/>
          <w:sz w:val="28"/>
        </w:rPr>
        <w:t>
      4) көрсетілетін қызметті берушінің басшысы қол қояды және көрсетілетін қызметті берушінің кеңсесіне жолдайды – 7 (жеті) жұмыс күні ішінде;</w:t>
      </w:r>
    </w:p>
    <w:bookmarkEnd w:id="97"/>
    <w:bookmarkStart w:name="z109" w:id="98"/>
    <w:p>
      <w:pPr>
        <w:spacing w:after="0"/>
        <w:ind w:left="0"/>
        <w:jc w:val="both"/>
      </w:pPr>
      <w:r>
        <w:rPr>
          <w:rFonts w:ascii="Times New Roman"/>
          <w:b w:val="false"/>
          <w:i w:val="false"/>
          <w:color w:val="000000"/>
          <w:sz w:val="28"/>
        </w:rPr>
        <w:t>
      5) көрсетілетін қызметті берушінің кеңсесі мемлекеттік көрсетілетін қызмет нәтижесін көрсетілетін қызметті алушыға беруі – 15 (он бес) минут.</w:t>
      </w:r>
    </w:p>
    <w:bookmarkEnd w:id="98"/>
    <w:bookmarkStart w:name="z110" w:id="99"/>
    <w:p>
      <w:pPr>
        <w:spacing w:after="0"/>
        <w:ind w:left="0"/>
        <w:jc w:val="both"/>
      </w:pPr>
      <w:r>
        <w:rPr>
          <w:rFonts w:ascii="Times New Roman"/>
          <w:b w:val="false"/>
          <w:i w:val="false"/>
          <w:color w:val="000000"/>
          <w:sz w:val="28"/>
        </w:rPr>
        <w:t>
      8. Мемлекеттік қызмет көрсету процесінде көрсетілетін қызметті берушінің құрылымдық бөлімшелерінің (қызметкерлерінің) рәсімдер (іс–қимылдар) реттілігін толық сипаттау осы регламентке қосымшаға сай мемлекеттік көрсетілетін қызметтің бизнес–процестерінің анықтамалығында көрсетіледі.</w:t>
      </w:r>
    </w:p>
    <w:bookmarkEnd w:id="99"/>
    <w:bookmarkStart w:name="z111" w:id="100"/>
    <w:p>
      <w:pPr>
        <w:spacing w:after="0"/>
        <w:ind w:left="0"/>
        <w:jc w:val="left"/>
      </w:pPr>
      <w:r>
        <w:rPr>
          <w:rFonts w:ascii="Times New Roman"/>
          <w:b/>
          <w:i w:val="false"/>
          <w:color w:val="000000"/>
        </w:rPr>
        <w:t xml:space="preserve"> 4–тарау.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00"/>
    <w:bookmarkStart w:name="z112" w:id="101"/>
    <w:p>
      <w:pPr>
        <w:spacing w:after="0"/>
        <w:ind w:left="0"/>
        <w:jc w:val="both"/>
      </w:pPr>
      <w:r>
        <w:rPr>
          <w:rFonts w:ascii="Times New Roman"/>
          <w:b w:val="false"/>
          <w:i w:val="false"/>
          <w:color w:val="000000"/>
          <w:sz w:val="28"/>
        </w:rPr>
        <w:t>
      9. Мемлекеттік қызмет автоматтандырылмаған және "Азаматтарға арналған үкімет" мемлекеттік корпорациясы арқылы көрсетілмейді.</w:t>
      </w:r>
    </w:p>
    <w:bookmarkEnd w:id="1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балаға (жетім балаларға)</w:t>
            </w:r>
            <w:r>
              <w:br/>
            </w:r>
            <w:r>
              <w:rPr>
                <w:rFonts w:ascii="Times New Roman"/>
                <w:b w:val="false"/>
                <w:i w:val="false"/>
                <w:color w:val="000000"/>
                <w:sz w:val="20"/>
              </w:rPr>
              <w:t>және ата–анасының қамқорлығынсыз</w:t>
            </w:r>
            <w:r>
              <w:br/>
            </w:r>
            <w:r>
              <w:rPr>
                <w:rFonts w:ascii="Times New Roman"/>
                <w:b w:val="false"/>
                <w:i w:val="false"/>
                <w:color w:val="000000"/>
                <w:sz w:val="20"/>
              </w:rPr>
              <w:t>қалған балаға (балаларға)</w:t>
            </w:r>
            <w:r>
              <w:br/>
            </w:r>
            <w:r>
              <w:rPr>
                <w:rFonts w:ascii="Times New Roman"/>
                <w:b w:val="false"/>
                <w:i w:val="false"/>
                <w:color w:val="000000"/>
                <w:sz w:val="20"/>
              </w:rPr>
              <w:t>қамқоршылық немесе қорғаншылық</w:t>
            </w:r>
            <w:r>
              <w:br/>
            </w:r>
            <w:r>
              <w:rPr>
                <w:rFonts w:ascii="Times New Roman"/>
                <w:b w:val="false"/>
                <w:i w:val="false"/>
                <w:color w:val="000000"/>
                <w:sz w:val="20"/>
              </w:rPr>
              <w:t>белгілеу"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қосымша</w:t>
            </w:r>
          </w:p>
        </w:tc>
      </w:tr>
    </w:tbl>
    <w:bookmarkStart w:name="z114" w:id="102"/>
    <w:p>
      <w:pPr>
        <w:spacing w:after="0"/>
        <w:ind w:left="0"/>
        <w:jc w:val="left"/>
      </w:pPr>
      <w:r>
        <w:rPr>
          <w:rFonts w:ascii="Times New Roman"/>
          <w:b/>
          <w:i w:val="false"/>
          <w:color w:val="000000"/>
        </w:rPr>
        <w:t xml:space="preserve"> "Жетім балаға (жетім балаларға) және ата–анасының қамқорлығынсыз қалған балаға (балаларға) қамқоршылық немесе қорғаншылық белгілеу" мемлекеттік көрсетілетін қызметтің бизнес–үдерістердің анықтамалығы</w:t>
      </w:r>
    </w:p>
    <w:bookmarkEnd w:id="102"/>
    <w:bookmarkStart w:name="z115" w:id="103"/>
    <w:p>
      <w:pPr>
        <w:spacing w:after="0"/>
        <w:ind w:left="0"/>
        <w:jc w:val="both"/>
      </w:pPr>
      <w:r>
        <w:rPr>
          <w:rFonts w:ascii="Times New Roman"/>
          <w:b w:val="false"/>
          <w:i w:val="false"/>
          <w:color w:val="000000"/>
          <w:sz w:val="28"/>
        </w:rPr>
        <w:t xml:space="preserve">
      </w:t>
      </w:r>
    </w:p>
    <w:bookmarkEnd w:id="103"/>
    <w:p>
      <w:pPr>
        <w:spacing w:after="0"/>
        <w:ind w:left="0"/>
        <w:jc w:val="both"/>
      </w:pPr>
      <w:r>
        <w:drawing>
          <wp:inline distT="0" distB="0" distL="0" distR="0">
            <wp:extent cx="7810500" cy="463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63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6" w:id="104"/>
    <w:p>
      <w:pPr>
        <w:spacing w:after="0"/>
        <w:ind w:left="0"/>
        <w:jc w:val="left"/>
      </w:pPr>
      <w:r>
        <w:rPr>
          <w:rFonts w:ascii="Times New Roman"/>
          <w:b/>
          <w:i w:val="false"/>
          <w:color w:val="000000"/>
        </w:rPr>
        <w:t xml:space="preserve"> Шартты белгілер:</w:t>
      </w:r>
    </w:p>
    <w:bookmarkEnd w:id="104"/>
    <w:bookmarkStart w:name="z117" w:id="105"/>
    <w:p>
      <w:pPr>
        <w:spacing w:after="0"/>
        <w:ind w:left="0"/>
        <w:jc w:val="both"/>
      </w:pPr>
      <w:r>
        <w:rPr>
          <w:rFonts w:ascii="Times New Roman"/>
          <w:b w:val="false"/>
          <w:i w:val="false"/>
          <w:color w:val="000000"/>
          <w:sz w:val="28"/>
        </w:rPr>
        <w:t xml:space="preserve">
      </w:t>
      </w:r>
    </w:p>
    <w:bookmarkEnd w:id="105"/>
    <w:p>
      <w:pPr>
        <w:spacing w:after="0"/>
        <w:ind w:left="0"/>
        <w:jc w:val="both"/>
      </w:pPr>
      <w:r>
        <w:drawing>
          <wp:inline distT="0" distB="0" distL="0" distR="0">
            <wp:extent cx="7810500" cy="162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62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2019 жылғы "___"_________</w:t>
            </w:r>
            <w:r>
              <w:br/>
            </w:r>
            <w:r>
              <w:rPr>
                <w:rFonts w:ascii="Times New Roman"/>
                <w:b w:val="false"/>
                <w:i w:val="false"/>
                <w:color w:val="000000"/>
                <w:sz w:val="20"/>
              </w:rPr>
              <w:t>№ ___ қаулысына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2018 жылғы "3" мамырдағы</w:t>
            </w:r>
            <w:r>
              <w:br/>
            </w:r>
            <w:r>
              <w:rPr>
                <w:rFonts w:ascii="Times New Roman"/>
                <w:b w:val="false"/>
                <w:i w:val="false"/>
                <w:color w:val="000000"/>
                <w:sz w:val="20"/>
              </w:rPr>
              <w:t>№ 20/02 қаулысына</w:t>
            </w:r>
            <w:r>
              <w:br/>
            </w:r>
            <w:r>
              <w:rPr>
                <w:rFonts w:ascii="Times New Roman"/>
                <w:b w:val="false"/>
                <w:i w:val="false"/>
                <w:color w:val="000000"/>
                <w:sz w:val="20"/>
              </w:rPr>
              <w:t>3–қосымша</w:t>
            </w:r>
          </w:p>
        </w:tc>
      </w:tr>
    </w:tbl>
    <w:bookmarkStart w:name="z120" w:id="106"/>
    <w:p>
      <w:pPr>
        <w:spacing w:after="0"/>
        <w:ind w:left="0"/>
        <w:jc w:val="left"/>
      </w:pPr>
      <w:r>
        <w:rPr>
          <w:rFonts w:ascii="Times New Roman"/>
          <w:b/>
          <w:i w:val="false"/>
          <w:color w:val="000000"/>
        </w:rPr>
        <w:t xml:space="preserve"> "Кәмелетке толмаған балалардың мүлкіне иелік ету және кәмелетке толмаған балаларға мұра ресімдеу үшін анықтамалар беру" мемлекеттік көрсетілетін қызмет регламенті</w:t>
      </w:r>
    </w:p>
    <w:bookmarkEnd w:id="106"/>
    <w:bookmarkStart w:name="z121" w:id="107"/>
    <w:p>
      <w:pPr>
        <w:spacing w:after="0"/>
        <w:ind w:left="0"/>
        <w:jc w:val="left"/>
      </w:pPr>
      <w:r>
        <w:rPr>
          <w:rFonts w:ascii="Times New Roman"/>
          <w:b/>
          <w:i w:val="false"/>
          <w:color w:val="000000"/>
        </w:rPr>
        <w:t xml:space="preserve"> 1–тарау. Жалпы ережелер</w:t>
      </w:r>
    </w:p>
    <w:bookmarkEnd w:id="107"/>
    <w:bookmarkStart w:name="z122" w:id="108"/>
    <w:p>
      <w:pPr>
        <w:spacing w:after="0"/>
        <w:ind w:left="0"/>
        <w:jc w:val="both"/>
      </w:pPr>
      <w:r>
        <w:rPr>
          <w:rFonts w:ascii="Times New Roman"/>
          <w:b w:val="false"/>
          <w:i w:val="false"/>
          <w:color w:val="000000"/>
          <w:sz w:val="28"/>
        </w:rPr>
        <w:t>
      1. "Кәмелетке толмаған балалардың мүлкіне иелік ету және кәмелетке толмаған балаларға мұра ресімдеу үшін анықтамалар беру" мемлекеттік көрсетілетін қызметті (бұдан әрі – мемлекеттік көрсетілетін қызмет) Қарағанды облысы аудандарының және облыстық маңызы бар қалалардың жергілікті атқарушы органдары (бұдан әрі – көрсетілетін қызметті беруші) көрсетеді.</w:t>
      </w:r>
    </w:p>
    <w:bookmarkEnd w:id="108"/>
    <w:bookmarkStart w:name="z123" w:id="109"/>
    <w:p>
      <w:pPr>
        <w:spacing w:after="0"/>
        <w:ind w:left="0"/>
        <w:jc w:val="both"/>
      </w:pPr>
      <w:r>
        <w:rPr>
          <w:rFonts w:ascii="Times New Roman"/>
          <w:b w:val="false"/>
          <w:i w:val="false"/>
          <w:color w:val="000000"/>
          <w:sz w:val="28"/>
        </w:rPr>
        <w:t>
      Өтінішті қабылдау және мемлекеттік қызмет көрсетудің нәтижесін беру "электрондық үкіметтің" www.e.gov.kz веб–порталы (бұдан әрі – портал) арқылы жүзеге асырылады.</w:t>
      </w:r>
    </w:p>
    <w:bookmarkEnd w:id="109"/>
    <w:bookmarkStart w:name="z124" w:id="110"/>
    <w:p>
      <w:pPr>
        <w:spacing w:after="0"/>
        <w:ind w:left="0"/>
        <w:jc w:val="both"/>
      </w:pPr>
      <w:r>
        <w:rPr>
          <w:rFonts w:ascii="Times New Roman"/>
          <w:b w:val="false"/>
          <w:i w:val="false"/>
          <w:color w:val="000000"/>
          <w:sz w:val="28"/>
        </w:rPr>
        <w:t>
      2. Мемлекеттік қызмет көрсету нысаны – электрондық (ішінара автоматтандырылған).</w:t>
      </w:r>
    </w:p>
    <w:bookmarkEnd w:id="110"/>
    <w:bookmarkStart w:name="z125" w:id="111"/>
    <w:p>
      <w:pPr>
        <w:spacing w:after="0"/>
        <w:ind w:left="0"/>
        <w:jc w:val="both"/>
      </w:pPr>
      <w:r>
        <w:rPr>
          <w:rFonts w:ascii="Times New Roman"/>
          <w:b w:val="false"/>
          <w:i w:val="false"/>
          <w:color w:val="000000"/>
          <w:sz w:val="28"/>
        </w:rPr>
        <w:t xml:space="preserve">
      3. Мемлекеттік қызмет көрсетудің нәтижесі Қазақстан Республикасы Білім және ғылым министрінің 2015 жылғы 13 сәуірдегі № 198 "Отбасы және балалар саласында көрсетілетін мемлекеттік қызметтер стандарттарын бекіту туралы" бұйрығымен бекітілген "Кәмелетке толмаған балалардың мүлкіне иелік ету және кәмелетке толмаған балаларға мұра ресімдеу үшін анықтамалар беру" мемлекеттік көрсетілетін қызмет стандарттың (Нормативтік құқықтық актілерді мемлекеттік тіркеу тізілімінде № 11184 болып тіркелген) (бұдан әрі – Cтандарт)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кәмелетке толмаған балалардың мүлігіне иелік ету және кәмелетке толмаған балаларға мұра ресімдеу үшін анықтама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мемлекеттік қызмет көрсетуден бас тарту туралы дәлелді жауап.</w:t>
      </w:r>
    </w:p>
    <w:bookmarkEnd w:id="111"/>
    <w:bookmarkStart w:name="z126" w:id="112"/>
    <w:p>
      <w:pPr>
        <w:spacing w:after="0"/>
        <w:ind w:left="0"/>
        <w:jc w:val="both"/>
      </w:pPr>
      <w:r>
        <w:rPr>
          <w:rFonts w:ascii="Times New Roman"/>
          <w:b w:val="false"/>
          <w:i w:val="false"/>
          <w:color w:val="000000"/>
          <w:sz w:val="28"/>
        </w:rPr>
        <w:t>
      Мемлекеттік қызмет көрсету нәтижесін ұсыну нысаны – электрондық түрінде.</w:t>
      </w:r>
    </w:p>
    <w:bookmarkEnd w:id="112"/>
    <w:bookmarkStart w:name="z127" w:id="113"/>
    <w:p>
      <w:pPr>
        <w:spacing w:after="0"/>
        <w:ind w:left="0"/>
        <w:jc w:val="left"/>
      </w:pPr>
      <w:r>
        <w:rPr>
          <w:rFonts w:ascii="Times New Roman"/>
          <w:b/>
          <w:i w:val="false"/>
          <w:color w:val="000000"/>
        </w:rPr>
        <w:t xml:space="preserve"> 2–тарау. Мемлекеттік қызметтер көрсету процесінде көрсетілетін қызметті берушінің құрылымдық бөлімшелерінің (қызметкерлерінің) іс–қимылы тәртібін сипаттау</w:t>
      </w:r>
    </w:p>
    <w:bookmarkEnd w:id="113"/>
    <w:bookmarkStart w:name="z128" w:id="114"/>
    <w:p>
      <w:pPr>
        <w:spacing w:after="0"/>
        <w:ind w:left="0"/>
        <w:jc w:val="both"/>
      </w:pPr>
      <w:r>
        <w:rPr>
          <w:rFonts w:ascii="Times New Roman"/>
          <w:b w:val="false"/>
          <w:i w:val="false"/>
          <w:color w:val="000000"/>
          <w:sz w:val="28"/>
        </w:rPr>
        <w:t xml:space="preserve">
      4. Мемлекеттiк қызмет көрсету бойынша рәсiмдi (iс–қимылды) бастауға жеке тұлғаның (бұдан әрі – көрсетілетін қызметті алушы) электрондық құжат нысанындағы өтiнiші,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ұсынуы негіз болып табылады.</w:t>
      </w:r>
    </w:p>
    <w:bookmarkEnd w:id="114"/>
    <w:bookmarkStart w:name="z129" w:id="115"/>
    <w:p>
      <w:pPr>
        <w:spacing w:after="0"/>
        <w:ind w:left="0"/>
        <w:jc w:val="both"/>
      </w:pPr>
      <w:r>
        <w:rPr>
          <w:rFonts w:ascii="Times New Roman"/>
          <w:b w:val="false"/>
          <w:i w:val="false"/>
          <w:color w:val="000000"/>
          <w:sz w:val="28"/>
        </w:rPr>
        <w:t>
      5. Мемлекеттiк қызмет көрсету процесiнiң құрамына кiретiн рәсiмдердің (iс–қимылдардың) мазмұны, оның орындалу ұзақтығы:</w:t>
      </w:r>
    </w:p>
    <w:bookmarkEnd w:id="115"/>
    <w:bookmarkStart w:name="z130" w:id="116"/>
    <w:p>
      <w:pPr>
        <w:spacing w:after="0"/>
        <w:ind w:left="0"/>
        <w:jc w:val="both"/>
      </w:pPr>
      <w:r>
        <w:rPr>
          <w:rFonts w:ascii="Times New Roman"/>
          <w:b w:val="false"/>
          <w:i w:val="false"/>
          <w:color w:val="000000"/>
          <w:sz w:val="28"/>
        </w:rPr>
        <w:t>
      1) көрсетілетін қызметті берушінің кеңсе қызметкерінің құжаттарды қабылдауы мен тіркеуі, құжаттарды басшысыға қарастыруға беруі – 15 (он бес) минут;</w:t>
      </w:r>
    </w:p>
    <w:bookmarkEnd w:id="116"/>
    <w:bookmarkStart w:name="z131" w:id="117"/>
    <w:p>
      <w:pPr>
        <w:spacing w:after="0"/>
        <w:ind w:left="0"/>
        <w:jc w:val="both"/>
      </w:pPr>
      <w:r>
        <w:rPr>
          <w:rFonts w:ascii="Times New Roman"/>
          <w:b w:val="false"/>
          <w:i w:val="false"/>
          <w:color w:val="000000"/>
          <w:sz w:val="28"/>
        </w:rPr>
        <w:t>
      нәтижесі – құжаттарды көрсетілетін қызметті берушінің басшысының қарауына жолдауы;</w:t>
      </w:r>
    </w:p>
    <w:bookmarkEnd w:id="117"/>
    <w:bookmarkStart w:name="z132" w:id="118"/>
    <w:p>
      <w:pPr>
        <w:spacing w:after="0"/>
        <w:ind w:left="0"/>
        <w:jc w:val="both"/>
      </w:pPr>
      <w:r>
        <w:rPr>
          <w:rFonts w:ascii="Times New Roman"/>
          <w:b w:val="false"/>
          <w:i w:val="false"/>
          <w:color w:val="000000"/>
          <w:sz w:val="28"/>
        </w:rPr>
        <w:t>
      2) көрсетілетін қызметті берушінің басшылығы құжаттарды қарайды және жауапты маманды тағайындайды – 30 (отыз) минут;</w:t>
      </w:r>
    </w:p>
    <w:bookmarkEnd w:id="118"/>
    <w:bookmarkStart w:name="z133" w:id="119"/>
    <w:p>
      <w:pPr>
        <w:spacing w:after="0"/>
        <w:ind w:left="0"/>
        <w:jc w:val="both"/>
      </w:pPr>
      <w:r>
        <w:rPr>
          <w:rFonts w:ascii="Times New Roman"/>
          <w:b w:val="false"/>
          <w:i w:val="false"/>
          <w:color w:val="000000"/>
          <w:sz w:val="28"/>
        </w:rPr>
        <w:t>
      нәтижесі – орындау үшін жауапты маманды белгілеу;</w:t>
      </w:r>
    </w:p>
    <w:bookmarkEnd w:id="119"/>
    <w:bookmarkStart w:name="z134" w:id="120"/>
    <w:p>
      <w:pPr>
        <w:spacing w:after="0"/>
        <w:ind w:left="0"/>
        <w:jc w:val="both"/>
      </w:pPr>
      <w:r>
        <w:rPr>
          <w:rFonts w:ascii="Times New Roman"/>
          <w:b w:val="false"/>
          <w:i w:val="false"/>
          <w:color w:val="000000"/>
          <w:sz w:val="28"/>
        </w:rPr>
        <w:t xml:space="preserve">
      3) жауапты маман құжаттардың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талаптарға сәйкестігін қарауы және мемлекеттік қызмет көрсетудің нәтижесін дайындауы – 1 (бір) жұмыс күні;</w:t>
      </w:r>
    </w:p>
    <w:bookmarkEnd w:id="120"/>
    <w:bookmarkStart w:name="z135" w:id="121"/>
    <w:p>
      <w:pPr>
        <w:spacing w:after="0"/>
        <w:ind w:left="0"/>
        <w:jc w:val="both"/>
      </w:pPr>
      <w:r>
        <w:rPr>
          <w:rFonts w:ascii="Times New Roman"/>
          <w:b w:val="false"/>
          <w:i w:val="false"/>
          <w:color w:val="000000"/>
          <w:sz w:val="28"/>
        </w:rPr>
        <w:t>
      нәтижесі – көрсетілетін қызметті берушінің басшысына мемлекеттік қызмет көрсетудің нәтижесін қол қоюға жолдау;</w:t>
      </w:r>
    </w:p>
    <w:bookmarkEnd w:id="121"/>
    <w:bookmarkStart w:name="z136" w:id="122"/>
    <w:p>
      <w:pPr>
        <w:spacing w:after="0"/>
        <w:ind w:left="0"/>
        <w:jc w:val="both"/>
      </w:pPr>
      <w:r>
        <w:rPr>
          <w:rFonts w:ascii="Times New Roman"/>
          <w:b w:val="false"/>
          <w:i w:val="false"/>
          <w:color w:val="000000"/>
          <w:sz w:val="28"/>
        </w:rPr>
        <w:t xml:space="preserve">
      4) көрсетілетін қызметті берушінің басшысы мемлекеттік қызмет көрсетудің нәтижесін қарайды және қолын қояды – 30 (отыз) минут; </w:t>
      </w:r>
    </w:p>
    <w:bookmarkEnd w:id="122"/>
    <w:bookmarkStart w:name="z137" w:id="123"/>
    <w:p>
      <w:pPr>
        <w:spacing w:after="0"/>
        <w:ind w:left="0"/>
        <w:jc w:val="both"/>
      </w:pPr>
      <w:r>
        <w:rPr>
          <w:rFonts w:ascii="Times New Roman"/>
          <w:b w:val="false"/>
          <w:i w:val="false"/>
          <w:color w:val="000000"/>
          <w:sz w:val="28"/>
        </w:rPr>
        <w:t>
      нәтижесі – мемлекеттік қызмет көрсетудің нәтижесін көрсетілетін қызметті берушінің кеңсесіне тіркеуге жолдау;</w:t>
      </w:r>
    </w:p>
    <w:bookmarkEnd w:id="123"/>
    <w:bookmarkStart w:name="z138" w:id="124"/>
    <w:p>
      <w:pPr>
        <w:spacing w:after="0"/>
        <w:ind w:left="0"/>
        <w:jc w:val="both"/>
      </w:pPr>
      <w:r>
        <w:rPr>
          <w:rFonts w:ascii="Times New Roman"/>
          <w:b w:val="false"/>
          <w:i w:val="false"/>
          <w:color w:val="000000"/>
          <w:sz w:val="28"/>
        </w:rPr>
        <w:t>
      5) көрсетілетін қызметті берушінің кеңсесі портал арқылы электронды нысанда көрсетілетін қызметті берушінің өкілетті тұлғасының ЭЦҚ қойылған мемлекеттік көрсетілетін қызметтің нәтижесін көрсетілетін қызметті алушының "жеке кабинетіне" жібереді – 15 (он бес) минут;</w:t>
      </w:r>
    </w:p>
    <w:bookmarkEnd w:id="124"/>
    <w:bookmarkStart w:name="z139" w:id="125"/>
    <w:p>
      <w:pPr>
        <w:spacing w:after="0"/>
        <w:ind w:left="0"/>
        <w:jc w:val="both"/>
      </w:pPr>
      <w:r>
        <w:rPr>
          <w:rFonts w:ascii="Times New Roman"/>
          <w:b w:val="false"/>
          <w:i w:val="false"/>
          <w:color w:val="000000"/>
          <w:sz w:val="28"/>
        </w:rPr>
        <w:t>
      нәтижесі – мемлекеттік қызмет көрсетудің нәтижесін жіберу.</w:t>
      </w:r>
    </w:p>
    <w:bookmarkEnd w:id="125"/>
    <w:bookmarkStart w:name="z140" w:id="126"/>
    <w:p>
      <w:pPr>
        <w:spacing w:after="0"/>
        <w:ind w:left="0"/>
        <w:jc w:val="left"/>
      </w:pPr>
      <w:r>
        <w:rPr>
          <w:rFonts w:ascii="Times New Roman"/>
          <w:b/>
          <w:i w:val="false"/>
          <w:color w:val="000000"/>
        </w:rPr>
        <w:t xml:space="preserve"> 3–тарау. Мемлекеттік қызметтерді көрсету процесінде көрсетілетін қызметті берушінің құрылымдық бөлімшелерінің (қызметкерлерінің) өзара іс–қимылы тәртібін сипаттау</w:t>
      </w:r>
    </w:p>
    <w:bookmarkEnd w:id="126"/>
    <w:bookmarkStart w:name="z141" w:id="127"/>
    <w:p>
      <w:pPr>
        <w:spacing w:after="0"/>
        <w:ind w:left="0"/>
        <w:jc w:val="both"/>
      </w:pPr>
      <w:r>
        <w:rPr>
          <w:rFonts w:ascii="Times New Roman"/>
          <w:b w:val="false"/>
          <w:i w:val="false"/>
          <w:color w:val="000000"/>
          <w:sz w:val="28"/>
        </w:rPr>
        <w:t>
      6. Мемлекеттiк көрсетiлетiн қызмет процесiне қатысатын құрылымдық бөлiмшелердiң (қызметкерлердiң) тiзбесi:</w:t>
      </w:r>
    </w:p>
    <w:bookmarkEnd w:id="127"/>
    <w:bookmarkStart w:name="z142" w:id="128"/>
    <w:p>
      <w:pPr>
        <w:spacing w:after="0"/>
        <w:ind w:left="0"/>
        <w:jc w:val="both"/>
      </w:pPr>
      <w:r>
        <w:rPr>
          <w:rFonts w:ascii="Times New Roman"/>
          <w:b w:val="false"/>
          <w:i w:val="false"/>
          <w:color w:val="000000"/>
          <w:sz w:val="28"/>
        </w:rPr>
        <w:t>
      1) көрсетілетін қызметті берушінің кеңсе қызметкері;</w:t>
      </w:r>
    </w:p>
    <w:bookmarkEnd w:id="128"/>
    <w:bookmarkStart w:name="z143" w:id="129"/>
    <w:p>
      <w:pPr>
        <w:spacing w:after="0"/>
        <w:ind w:left="0"/>
        <w:jc w:val="both"/>
      </w:pPr>
      <w:r>
        <w:rPr>
          <w:rFonts w:ascii="Times New Roman"/>
          <w:b w:val="false"/>
          <w:i w:val="false"/>
          <w:color w:val="000000"/>
          <w:sz w:val="28"/>
        </w:rPr>
        <w:t>
      2) көрсетілетін қызметті берушінің басшысы;</w:t>
      </w:r>
    </w:p>
    <w:bookmarkEnd w:id="129"/>
    <w:bookmarkStart w:name="z144" w:id="130"/>
    <w:p>
      <w:pPr>
        <w:spacing w:after="0"/>
        <w:ind w:left="0"/>
        <w:jc w:val="both"/>
      </w:pPr>
      <w:r>
        <w:rPr>
          <w:rFonts w:ascii="Times New Roman"/>
          <w:b w:val="false"/>
          <w:i w:val="false"/>
          <w:color w:val="000000"/>
          <w:sz w:val="28"/>
        </w:rPr>
        <w:t>
      3) көрсетілетін қызметті берушінің жауапты маманы.</w:t>
      </w:r>
    </w:p>
    <w:bookmarkEnd w:id="130"/>
    <w:bookmarkStart w:name="z145" w:id="131"/>
    <w:p>
      <w:pPr>
        <w:spacing w:after="0"/>
        <w:ind w:left="0"/>
        <w:jc w:val="both"/>
      </w:pPr>
      <w:r>
        <w:rPr>
          <w:rFonts w:ascii="Times New Roman"/>
          <w:b w:val="false"/>
          <w:i w:val="false"/>
          <w:color w:val="000000"/>
          <w:sz w:val="28"/>
        </w:rPr>
        <w:t>
      7. Мемлекеттiк қызметтi көрсету үшiн қажеттi рәсiмдердiң (iс–қимылдардың) сипаттамасы:</w:t>
      </w:r>
    </w:p>
    <w:bookmarkEnd w:id="131"/>
    <w:bookmarkStart w:name="z146" w:id="132"/>
    <w:p>
      <w:pPr>
        <w:spacing w:after="0"/>
        <w:ind w:left="0"/>
        <w:jc w:val="both"/>
      </w:pPr>
      <w:r>
        <w:rPr>
          <w:rFonts w:ascii="Times New Roman"/>
          <w:b w:val="false"/>
          <w:i w:val="false"/>
          <w:color w:val="000000"/>
          <w:sz w:val="28"/>
        </w:rPr>
        <w:t>
      1) көрсетілетін қызметті берушінің кеңсесі портал арқылы келген құжаттарды қабылдауды және оларды тіркеуді жүзеге асырады – 15 (он бес) минут;</w:t>
      </w:r>
    </w:p>
    <w:bookmarkEnd w:id="132"/>
    <w:bookmarkStart w:name="z147" w:id="133"/>
    <w:p>
      <w:pPr>
        <w:spacing w:after="0"/>
        <w:ind w:left="0"/>
        <w:jc w:val="both"/>
      </w:pPr>
      <w:r>
        <w:rPr>
          <w:rFonts w:ascii="Times New Roman"/>
          <w:b w:val="false"/>
          <w:i w:val="false"/>
          <w:color w:val="000000"/>
          <w:sz w:val="28"/>
        </w:rPr>
        <w:t>
      2) көрсетілетін қызметті берушінің басшылығы құжаттарды қарайды және жауапты маманды тағайындайды – 30 (отыз) минут;</w:t>
      </w:r>
    </w:p>
    <w:bookmarkEnd w:id="133"/>
    <w:bookmarkStart w:name="z148" w:id="134"/>
    <w:p>
      <w:pPr>
        <w:spacing w:after="0"/>
        <w:ind w:left="0"/>
        <w:jc w:val="both"/>
      </w:pPr>
      <w:r>
        <w:rPr>
          <w:rFonts w:ascii="Times New Roman"/>
          <w:b w:val="false"/>
          <w:i w:val="false"/>
          <w:color w:val="000000"/>
          <w:sz w:val="28"/>
        </w:rPr>
        <w:t xml:space="preserve">
      3) жауапты маманның құжаттардың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талаптарға сәйкестігін қарауы және мемлекеттік қызмет көрсетудің нәтижесін дайындауы – 1 (бір) жұмыс күні;</w:t>
      </w:r>
    </w:p>
    <w:bookmarkEnd w:id="134"/>
    <w:bookmarkStart w:name="z149" w:id="135"/>
    <w:p>
      <w:pPr>
        <w:spacing w:after="0"/>
        <w:ind w:left="0"/>
        <w:jc w:val="both"/>
      </w:pPr>
      <w:r>
        <w:rPr>
          <w:rFonts w:ascii="Times New Roman"/>
          <w:b w:val="false"/>
          <w:i w:val="false"/>
          <w:color w:val="000000"/>
          <w:sz w:val="28"/>
        </w:rPr>
        <w:t xml:space="preserve">
      4) көрсетілетін қызметті берушінің басшысы мемлекеттік қызмет көрсетудің нәтижесін қарайды және қолын қояды – 30 (отыз) минут; </w:t>
      </w:r>
    </w:p>
    <w:bookmarkEnd w:id="135"/>
    <w:bookmarkStart w:name="z150" w:id="136"/>
    <w:p>
      <w:pPr>
        <w:spacing w:after="0"/>
        <w:ind w:left="0"/>
        <w:jc w:val="both"/>
      </w:pPr>
      <w:r>
        <w:rPr>
          <w:rFonts w:ascii="Times New Roman"/>
          <w:b w:val="false"/>
          <w:i w:val="false"/>
          <w:color w:val="000000"/>
          <w:sz w:val="28"/>
        </w:rPr>
        <w:t>
      5) көрсетілетін қызметті берушінің кеңсесі портал арқылы мемлекеттік қызмет көрсетудің нәтижесі көрсетілетін қызметті алушының "жеке кабинетіне" көрсетілетін қызметті берушінің уәкілетті адамының ЭЦҚ қол қойылған электрондық құжат нысанында жібереді – 15 (он бес) минут.</w:t>
      </w:r>
    </w:p>
    <w:bookmarkEnd w:id="136"/>
    <w:bookmarkStart w:name="z151" w:id="137"/>
    <w:p>
      <w:pPr>
        <w:spacing w:after="0"/>
        <w:ind w:left="0"/>
        <w:jc w:val="left"/>
      </w:pPr>
      <w:r>
        <w:rPr>
          <w:rFonts w:ascii="Times New Roman"/>
          <w:b/>
          <w:i w:val="false"/>
          <w:color w:val="000000"/>
        </w:rPr>
        <w:t xml:space="preserve"> 4–тарау.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37"/>
    <w:bookmarkStart w:name="z152" w:id="138"/>
    <w:p>
      <w:pPr>
        <w:spacing w:after="0"/>
        <w:ind w:left="0"/>
        <w:jc w:val="both"/>
      </w:pPr>
      <w:r>
        <w:rPr>
          <w:rFonts w:ascii="Times New Roman"/>
          <w:b w:val="false"/>
          <w:i w:val="false"/>
          <w:color w:val="000000"/>
          <w:sz w:val="28"/>
        </w:rPr>
        <w:t>
      8. "Электрондық үкімет" порталы арқылы мемлекеттік қызмет көрсету кезінде жүгіну тәртібі және көрсетілетін қызметті беруші мен көрсетілетін қызметті алушы рәсімдерінің реттілігі:</w:t>
      </w:r>
    </w:p>
    <w:bookmarkEnd w:id="138"/>
    <w:bookmarkStart w:name="z153" w:id="139"/>
    <w:p>
      <w:pPr>
        <w:spacing w:after="0"/>
        <w:ind w:left="0"/>
        <w:jc w:val="both"/>
      </w:pPr>
      <w:r>
        <w:rPr>
          <w:rFonts w:ascii="Times New Roman"/>
          <w:b w:val="false"/>
          <w:i w:val="false"/>
          <w:color w:val="000000"/>
          <w:sz w:val="28"/>
        </w:rPr>
        <w:t>
      1) көрсетілетін қызметті алушы "Электрондық үкімет" порталында (бұдан әрі – ЭҮП) тіркеуді жеке сәйкестендіру нөмірі (бұдан әрі – ЖСН) мен парольдің көмегімен жүзеге асырады (ЭҮП–де тіркелмеген алушылар үшін жүзеге асырылады);</w:t>
      </w:r>
    </w:p>
    <w:bookmarkEnd w:id="139"/>
    <w:bookmarkStart w:name="z154" w:id="140"/>
    <w:p>
      <w:pPr>
        <w:spacing w:after="0"/>
        <w:ind w:left="0"/>
        <w:jc w:val="both"/>
      </w:pPr>
      <w:r>
        <w:rPr>
          <w:rFonts w:ascii="Times New Roman"/>
          <w:b w:val="false"/>
          <w:i w:val="false"/>
          <w:color w:val="000000"/>
          <w:sz w:val="28"/>
        </w:rPr>
        <w:t>
      2) 1–процесс – көрсетілетін қызметті алушының электрондық мемлекеттік қызметті алу үшін ЭҮП–ге ЖСН мен парольді (авторландыру процесі) енгізуі;</w:t>
      </w:r>
    </w:p>
    <w:bookmarkEnd w:id="140"/>
    <w:bookmarkStart w:name="z155" w:id="141"/>
    <w:p>
      <w:pPr>
        <w:spacing w:after="0"/>
        <w:ind w:left="0"/>
        <w:jc w:val="both"/>
      </w:pPr>
      <w:r>
        <w:rPr>
          <w:rFonts w:ascii="Times New Roman"/>
          <w:b w:val="false"/>
          <w:i w:val="false"/>
          <w:color w:val="000000"/>
          <w:sz w:val="28"/>
        </w:rPr>
        <w:t>
      3) 1–шарт – ЖСН мен пароль арқылы тіркелген көрсетілетін қызметті алушы туралы деректердің түпнұсқалылығын ЭҮП–де тексеру;</w:t>
      </w:r>
    </w:p>
    <w:bookmarkEnd w:id="141"/>
    <w:bookmarkStart w:name="z156" w:id="142"/>
    <w:p>
      <w:pPr>
        <w:spacing w:after="0"/>
        <w:ind w:left="0"/>
        <w:jc w:val="both"/>
      </w:pPr>
      <w:r>
        <w:rPr>
          <w:rFonts w:ascii="Times New Roman"/>
          <w:b w:val="false"/>
          <w:i w:val="false"/>
          <w:color w:val="000000"/>
          <w:sz w:val="28"/>
        </w:rPr>
        <w:t>
      4) 2–процесс – көрсетілетін қызметті алушының деректерінде бұзушылықтардың болуына байланысты ЭҮП авторландырудан бас тарту туралы хабарламаны қалыптастыру;</w:t>
      </w:r>
    </w:p>
    <w:bookmarkEnd w:id="142"/>
    <w:bookmarkStart w:name="z157" w:id="143"/>
    <w:p>
      <w:pPr>
        <w:spacing w:after="0"/>
        <w:ind w:left="0"/>
        <w:jc w:val="both"/>
      </w:pPr>
      <w:r>
        <w:rPr>
          <w:rFonts w:ascii="Times New Roman"/>
          <w:b w:val="false"/>
          <w:i w:val="false"/>
          <w:color w:val="000000"/>
          <w:sz w:val="28"/>
        </w:rPr>
        <w:t xml:space="preserve">
      5) 3–процесс – қызмет алушының осы регламентте көрсетілген қызметті таңдауы, қызмет көрсету үшін сұрау салу нысанын экранға шығаруы және оның құрылымы мен форматтық талаптарын ескере отырып, қызмет алушының нысанды толтыруы (деректерді енгізуі),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қажетті құжаттарды электронды түрде сұрау салу нысанына бекітуі, сондай–ақ көрсетілетін қызметті алушының сұрау салуды куәландыру (қол қою) үшін ЭЦҚ тіркеу куәлігін таңдауы;</w:t>
      </w:r>
    </w:p>
    <w:bookmarkEnd w:id="143"/>
    <w:bookmarkStart w:name="z158" w:id="144"/>
    <w:p>
      <w:pPr>
        <w:spacing w:after="0"/>
        <w:ind w:left="0"/>
        <w:jc w:val="both"/>
      </w:pPr>
      <w:r>
        <w:rPr>
          <w:rFonts w:ascii="Times New Roman"/>
          <w:b w:val="false"/>
          <w:i w:val="false"/>
          <w:color w:val="000000"/>
          <w:sz w:val="28"/>
        </w:rPr>
        <w:t>
      6) 2–шарт – ЭҮП –де ЭЦҚ тіркеу куәлігінің қолданыс мерзімін, қайтарып алынған (күші жойылған) тіркеу куәліктері тізімінде болмауын, сондай–ақ (сұрау салуда көрсетілген ЖСН мен ЭЦҚ тіркеу куәлігінде көрсетілген ЖСН арасындағы) сәйкестендіру деректерінің сәйкес келуін тексеру;</w:t>
      </w:r>
    </w:p>
    <w:bookmarkEnd w:id="144"/>
    <w:bookmarkStart w:name="z159" w:id="145"/>
    <w:p>
      <w:pPr>
        <w:spacing w:after="0"/>
        <w:ind w:left="0"/>
        <w:jc w:val="both"/>
      </w:pPr>
      <w:r>
        <w:rPr>
          <w:rFonts w:ascii="Times New Roman"/>
          <w:b w:val="false"/>
          <w:i w:val="false"/>
          <w:color w:val="000000"/>
          <w:sz w:val="28"/>
        </w:rPr>
        <w:t>
      7) 4–процесс – көрсетілетін қызметті алушының ЭЦҚ түпнұсқалылығының расталмауына байланысты сұратып отырған қызметті көрсетуден бас тарту туралы хабарламаны қалыптастыру;</w:t>
      </w:r>
    </w:p>
    <w:bookmarkEnd w:id="145"/>
    <w:bookmarkStart w:name="z160" w:id="146"/>
    <w:p>
      <w:pPr>
        <w:spacing w:after="0"/>
        <w:ind w:left="0"/>
        <w:jc w:val="both"/>
      </w:pPr>
      <w:r>
        <w:rPr>
          <w:rFonts w:ascii="Times New Roman"/>
          <w:b w:val="false"/>
          <w:i w:val="false"/>
          <w:color w:val="000000"/>
          <w:sz w:val="28"/>
        </w:rPr>
        <w:t>
      8) 5–процесс – көрсетілетін қызметті берушінің ЭЦҚ көмегімен электрондық мемлекеттік қызмет көрсету үшін сұрауды куәландыру және электрондық құжатты (сұрауды) ЭҮШ арқылы ЖАО өңдеу үшін ЭҮӨШ АЖО–ға жолдау;</w:t>
      </w:r>
    </w:p>
    <w:bookmarkEnd w:id="146"/>
    <w:bookmarkStart w:name="z161" w:id="147"/>
    <w:p>
      <w:pPr>
        <w:spacing w:after="0"/>
        <w:ind w:left="0"/>
        <w:jc w:val="both"/>
      </w:pPr>
      <w:r>
        <w:rPr>
          <w:rFonts w:ascii="Times New Roman"/>
          <w:b w:val="false"/>
          <w:i w:val="false"/>
          <w:color w:val="000000"/>
          <w:sz w:val="28"/>
        </w:rPr>
        <w:t>
      9) 6–процесс – электрондық құжатты ЭҮӨШ АЖО–да тіркеу;</w:t>
      </w:r>
    </w:p>
    <w:bookmarkEnd w:id="147"/>
    <w:bookmarkStart w:name="z162" w:id="148"/>
    <w:p>
      <w:pPr>
        <w:spacing w:after="0"/>
        <w:ind w:left="0"/>
        <w:jc w:val="both"/>
      </w:pPr>
      <w:r>
        <w:rPr>
          <w:rFonts w:ascii="Times New Roman"/>
          <w:b w:val="false"/>
          <w:i w:val="false"/>
          <w:color w:val="000000"/>
          <w:sz w:val="28"/>
        </w:rPr>
        <w:t xml:space="preserve">
      10) 3–шарт – маманының көрсетілетін қызметті алушының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және электрондық қызметті көрсету үшін негіз болатын қоса берілген құжаттарының сәйкестігін тексеруі (өңдеуі);</w:t>
      </w:r>
    </w:p>
    <w:bookmarkEnd w:id="148"/>
    <w:bookmarkStart w:name="z163" w:id="149"/>
    <w:p>
      <w:pPr>
        <w:spacing w:after="0"/>
        <w:ind w:left="0"/>
        <w:jc w:val="both"/>
      </w:pPr>
      <w:r>
        <w:rPr>
          <w:rFonts w:ascii="Times New Roman"/>
          <w:b w:val="false"/>
          <w:i w:val="false"/>
          <w:color w:val="000000"/>
          <w:sz w:val="28"/>
        </w:rPr>
        <w:t>
      11) 7–процесс – көрсетілетін қызметті алушының құжаттарында бұзушылықтар болуына байланысты сұратып отырған электрондық мемлекеттік қызметті көрсетуден бас тарту туралы хабарлама қалыптастыру;</w:t>
      </w:r>
    </w:p>
    <w:bookmarkEnd w:id="149"/>
    <w:bookmarkStart w:name="z164" w:id="150"/>
    <w:p>
      <w:pPr>
        <w:spacing w:after="0"/>
        <w:ind w:left="0"/>
        <w:jc w:val="both"/>
      </w:pPr>
      <w:r>
        <w:rPr>
          <w:rFonts w:ascii="Times New Roman"/>
          <w:b w:val="false"/>
          <w:i w:val="false"/>
          <w:color w:val="000000"/>
          <w:sz w:val="28"/>
        </w:rPr>
        <w:t>
      12) 8–процесс – көрсетілетін қызметті алушының ЭҮӨШ АЖО қалыптастырған электрондық мемлекеттік қызметтің нәтижесін (электрондық құжат нысанындағы анықтаманы) алуы.</w:t>
      </w:r>
    </w:p>
    <w:bookmarkEnd w:id="150"/>
    <w:bookmarkStart w:name="z165" w:id="151"/>
    <w:p>
      <w:pPr>
        <w:spacing w:after="0"/>
        <w:ind w:left="0"/>
        <w:jc w:val="both"/>
      </w:pPr>
      <w:r>
        <w:rPr>
          <w:rFonts w:ascii="Times New Roman"/>
          <w:b w:val="false"/>
          <w:i w:val="false"/>
          <w:color w:val="000000"/>
          <w:sz w:val="28"/>
        </w:rPr>
        <w:t>
      Портал арқылы мемлекеттік қызметті көрсету кезінде қатыстырылған ақпараттық жүйелердің функционалдық өзара іс–қимыл диаграммасы осы регламенттің 1–қосымшасында келтірілген.</w:t>
      </w:r>
    </w:p>
    <w:bookmarkEnd w:id="151"/>
    <w:bookmarkStart w:name="z166" w:id="152"/>
    <w:p>
      <w:pPr>
        <w:spacing w:after="0"/>
        <w:ind w:left="0"/>
        <w:jc w:val="both"/>
      </w:pPr>
      <w:r>
        <w:rPr>
          <w:rFonts w:ascii="Times New Roman"/>
          <w:b w:val="false"/>
          <w:i w:val="false"/>
          <w:color w:val="000000"/>
          <w:sz w:val="28"/>
        </w:rPr>
        <w:t>
      9. Мемлекеттік қызмет көрсету процесінде көрсетілетін қызметті берушінің құрылымдық бөлімшелерінің (қызметкерлерінің) рәсімдер (іс–қимылдар) реттілігін толық сипаттау, сондай–ақ өзге де мемлекеттік қызметті берушілермен және (немесе) Мемлекеттік корпорациялармен өзара іс–қимыл тәртібін сипаттау, мемлекеттік қызмет көрсету процесінде ақпараттық жүйелерді пайдалану тәртібін сипаттау осы регламенттің 2–қосымшасына сәйкес мемлекеттік көрсетілетін қызметтің бизнес–процестерінің анықтамалығында көрсетіледі.</w:t>
      </w:r>
    </w:p>
    <w:bookmarkEnd w:id="1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"Кәмелетке толмаған балалардың</w:t>
            </w:r>
            <w:r>
              <w:br/>
            </w:r>
            <w:r>
              <w:rPr>
                <w:rFonts w:ascii="Times New Roman"/>
                <w:b w:val="false"/>
                <w:i w:val="false"/>
                <w:color w:val="000000"/>
                <w:sz w:val="20"/>
              </w:rPr>
              <w:t>мүлкіне иелік ету және кәмелетке</w:t>
            </w:r>
            <w:r>
              <w:br/>
            </w:r>
            <w:r>
              <w:rPr>
                <w:rFonts w:ascii="Times New Roman"/>
                <w:b w:val="false"/>
                <w:i w:val="false"/>
                <w:color w:val="000000"/>
                <w:sz w:val="20"/>
              </w:rPr>
              <w:t>толмаған балаларға мұра ресімдеу үшін</w:t>
            </w:r>
            <w:r>
              <w:br/>
            </w:r>
            <w:r>
              <w:rPr>
                <w:rFonts w:ascii="Times New Roman"/>
                <w:b w:val="false"/>
                <w:i w:val="false"/>
                <w:color w:val="000000"/>
                <w:sz w:val="20"/>
              </w:rPr>
              <w:t>анықтамалар беру"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1–қосымша</w:t>
            </w:r>
          </w:p>
        </w:tc>
      </w:tr>
    </w:tbl>
    <w:bookmarkStart w:name="z168" w:id="153"/>
    <w:p>
      <w:pPr>
        <w:spacing w:after="0"/>
        <w:ind w:left="0"/>
        <w:jc w:val="left"/>
      </w:pPr>
      <w:r>
        <w:rPr>
          <w:rFonts w:ascii="Times New Roman"/>
          <w:b/>
          <w:i w:val="false"/>
          <w:color w:val="000000"/>
        </w:rPr>
        <w:t xml:space="preserve"> Портал арқылы мемлекеттік қызметті көрсету кезінде қатыстырылған ақпараттық жүйелердің функционалдық өзара іс–қимыл диаграммасы</w:t>
      </w:r>
    </w:p>
    <w:bookmarkEnd w:id="153"/>
    <w:bookmarkStart w:name="z169" w:id="154"/>
    <w:p>
      <w:pPr>
        <w:spacing w:after="0"/>
        <w:ind w:left="0"/>
        <w:jc w:val="both"/>
      </w:pPr>
      <w:r>
        <w:rPr>
          <w:rFonts w:ascii="Times New Roman"/>
          <w:b w:val="false"/>
          <w:i w:val="false"/>
          <w:color w:val="000000"/>
          <w:sz w:val="28"/>
        </w:rPr>
        <w:t xml:space="preserve">
      </w:t>
      </w:r>
    </w:p>
    <w:bookmarkEnd w:id="154"/>
    <w:p>
      <w:pPr>
        <w:spacing w:after="0"/>
        <w:ind w:left="0"/>
        <w:jc w:val="both"/>
      </w:pPr>
      <w:r>
        <w:drawing>
          <wp:inline distT="0" distB="0" distL="0" distR="0">
            <wp:extent cx="7810500" cy="431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31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0" w:id="155"/>
    <w:p>
      <w:pPr>
        <w:spacing w:after="0"/>
        <w:ind w:left="0"/>
        <w:jc w:val="left"/>
      </w:pPr>
      <w:r>
        <w:rPr>
          <w:rFonts w:ascii="Times New Roman"/>
          <w:b/>
          <w:i w:val="false"/>
          <w:color w:val="000000"/>
        </w:rPr>
        <w:t xml:space="preserve"> Шартты белгілер:</w:t>
      </w:r>
    </w:p>
    <w:bookmarkEnd w:id="155"/>
    <w:bookmarkStart w:name="z171" w:id="156"/>
    <w:p>
      <w:pPr>
        <w:spacing w:after="0"/>
        <w:ind w:left="0"/>
        <w:jc w:val="both"/>
      </w:pPr>
      <w:r>
        <w:rPr>
          <w:rFonts w:ascii="Times New Roman"/>
          <w:b w:val="false"/>
          <w:i w:val="false"/>
          <w:color w:val="000000"/>
          <w:sz w:val="28"/>
        </w:rPr>
        <w:t xml:space="preserve">
      </w:t>
      </w:r>
    </w:p>
    <w:bookmarkEnd w:id="156"/>
    <w:p>
      <w:pPr>
        <w:spacing w:after="0"/>
        <w:ind w:left="0"/>
        <w:jc w:val="both"/>
      </w:pPr>
      <w:r>
        <w:drawing>
          <wp:inline distT="0" distB="0" distL="0" distR="0">
            <wp:extent cx="7810500" cy="359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359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"Кәмелетке толмаған балалардың</w:t>
            </w:r>
            <w:r>
              <w:br/>
            </w:r>
            <w:r>
              <w:rPr>
                <w:rFonts w:ascii="Times New Roman"/>
                <w:b w:val="false"/>
                <w:i w:val="false"/>
                <w:color w:val="000000"/>
                <w:sz w:val="20"/>
              </w:rPr>
              <w:t>мүлкіне иелік ету және кәмелетке толмаған</w:t>
            </w:r>
            <w:r>
              <w:br/>
            </w:r>
            <w:r>
              <w:rPr>
                <w:rFonts w:ascii="Times New Roman"/>
                <w:b w:val="false"/>
                <w:i w:val="false"/>
                <w:color w:val="000000"/>
                <w:sz w:val="20"/>
              </w:rPr>
              <w:t>балаларға мұра ресімдеу үшін анықтамалар</w:t>
            </w:r>
            <w:r>
              <w:br/>
            </w:r>
            <w:r>
              <w:rPr>
                <w:rFonts w:ascii="Times New Roman"/>
                <w:b w:val="false"/>
                <w:i w:val="false"/>
                <w:color w:val="000000"/>
                <w:sz w:val="20"/>
              </w:rPr>
              <w:t>беру" мемлекеттік көрсетілетін қызмет</w:t>
            </w:r>
            <w:r>
              <w:br/>
            </w:r>
            <w:r>
              <w:rPr>
                <w:rFonts w:ascii="Times New Roman"/>
                <w:b w:val="false"/>
                <w:i w:val="false"/>
                <w:color w:val="000000"/>
                <w:sz w:val="20"/>
              </w:rPr>
              <w:t>регламентіне 2–қосымша</w:t>
            </w:r>
          </w:p>
        </w:tc>
      </w:tr>
    </w:tbl>
    <w:bookmarkStart w:name="z173" w:id="157"/>
    <w:p>
      <w:pPr>
        <w:spacing w:after="0"/>
        <w:ind w:left="0"/>
        <w:jc w:val="left"/>
      </w:pPr>
      <w:r>
        <w:rPr>
          <w:rFonts w:ascii="Times New Roman"/>
          <w:b/>
          <w:i w:val="false"/>
          <w:color w:val="000000"/>
        </w:rPr>
        <w:t xml:space="preserve"> "Кәмелетке толмаған балалардың мүлкіне иелік ету және кәмелетке толмаған балаларға мұра ресімдеу үшін анықтамалар беру" мемлекеттік қызмет көрсетудің бизнес–процестерінің анықтамалығы</w:t>
      </w:r>
    </w:p>
    <w:bookmarkEnd w:id="157"/>
    <w:bookmarkStart w:name="z174" w:id="158"/>
    <w:p>
      <w:pPr>
        <w:spacing w:after="0"/>
        <w:ind w:left="0"/>
        <w:jc w:val="both"/>
      </w:pPr>
      <w:r>
        <w:rPr>
          <w:rFonts w:ascii="Times New Roman"/>
          <w:b w:val="false"/>
          <w:i w:val="false"/>
          <w:color w:val="000000"/>
          <w:sz w:val="28"/>
        </w:rPr>
        <w:t xml:space="preserve">
      </w:t>
      </w:r>
    </w:p>
    <w:bookmarkEnd w:id="158"/>
    <w:p>
      <w:pPr>
        <w:spacing w:after="0"/>
        <w:ind w:left="0"/>
        <w:jc w:val="both"/>
      </w:pPr>
      <w:r>
        <w:drawing>
          <wp:inline distT="0" distB="0" distL="0" distR="0">
            <wp:extent cx="7810500" cy="533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533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5" w:id="159"/>
    <w:p>
      <w:pPr>
        <w:spacing w:after="0"/>
        <w:ind w:left="0"/>
        <w:jc w:val="left"/>
      </w:pPr>
      <w:r>
        <w:rPr>
          <w:rFonts w:ascii="Times New Roman"/>
          <w:b/>
          <w:i w:val="false"/>
          <w:color w:val="000000"/>
        </w:rPr>
        <w:t xml:space="preserve"> Шартты белгілер:</w:t>
      </w:r>
    </w:p>
    <w:bookmarkEnd w:id="159"/>
    <w:bookmarkStart w:name="z176" w:id="160"/>
    <w:p>
      <w:pPr>
        <w:spacing w:after="0"/>
        <w:ind w:left="0"/>
        <w:jc w:val="both"/>
      </w:pPr>
      <w:r>
        <w:rPr>
          <w:rFonts w:ascii="Times New Roman"/>
          <w:b w:val="false"/>
          <w:i w:val="false"/>
          <w:color w:val="000000"/>
          <w:sz w:val="28"/>
        </w:rPr>
        <w:t xml:space="preserve">
      </w:t>
      </w:r>
    </w:p>
    <w:bookmarkEnd w:id="160"/>
    <w:p>
      <w:pPr>
        <w:spacing w:after="0"/>
        <w:ind w:left="0"/>
        <w:jc w:val="both"/>
      </w:pPr>
      <w:r>
        <w:drawing>
          <wp:inline distT="0" distB="0" distL="0" distR="0">
            <wp:extent cx="7810500" cy="172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172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2019 жылғы "___"_________</w:t>
            </w:r>
            <w:r>
              <w:br/>
            </w:r>
            <w:r>
              <w:rPr>
                <w:rFonts w:ascii="Times New Roman"/>
                <w:b w:val="false"/>
                <w:i w:val="false"/>
                <w:color w:val="000000"/>
                <w:sz w:val="20"/>
              </w:rPr>
              <w:t>№ ________ қаулысына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2018 жылғы "3" мамырдағы</w:t>
            </w:r>
            <w:r>
              <w:br/>
            </w:r>
            <w:r>
              <w:rPr>
                <w:rFonts w:ascii="Times New Roman"/>
                <w:b w:val="false"/>
                <w:i w:val="false"/>
                <w:color w:val="000000"/>
                <w:sz w:val="20"/>
              </w:rPr>
              <w:t>№ 20/02 қаулысына</w:t>
            </w:r>
            <w:r>
              <w:br/>
            </w:r>
            <w:r>
              <w:rPr>
                <w:rFonts w:ascii="Times New Roman"/>
                <w:b w:val="false"/>
                <w:i w:val="false"/>
                <w:color w:val="000000"/>
                <w:sz w:val="20"/>
              </w:rPr>
              <w:t>6–қосымша</w:t>
            </w:r>
          </w:p>
        </w:tc>
      </w:tr>
    </w:tbl>
    <w:bookmarkStart w:name="z179" w:id="161"/>
    <w:p>
      <w:pPr>
        <w:spacing w:after="0"/>
        <w:ind w:left="0"/>
        <w:jc w:val="left"/>
      </w:pPr>
      <w:r>
        <w:rPr>
          <w:rFonts w:ascii="Times New Roman"/>
          <w:b/>
          <w:i w:val="false"/>
          <w:color w:val="000000"/>
        </w:rPr>
        <w:t xml:space="preserve"> "Жалпы білім беретін мектептердегі білім алушылар мен тәрбиеленушілердің жекелеген санаттарына тегін және жеңілдетілген тамақтандыруды ұсыну" мемлекеттік көрсетілетін қызмет регламенті</w:t>
      </w:r>
    </w:p>
    <w:bookmarkEnd w:id="161"/>
    <w:bookmarkStart w:name="z180" w:id="162"/>
    <w:p>
      <w:pPr>
        <w:spacing w:after="0"/>
        <w:ind w:left="0"/>
        <w:jc w:val="left"/>
      </w:pPr>
      <w:r>
        <w:rPr>
          <w:rFonts w:ascii="Times New Roman"/>
          <w:b/>
          <w:i w:val="false"/>
          <w:color w:val="000000"/>
        </w:rPr>
        <w:t xml:space="preserve"> 1–тарау. Жалпы ережелер</w:t>
      </w:r>
    </w:p>
    <w:bookmarkEnd w:id="162"/>
    <w:bookmarkStart w:name="z181" w:id="163"/>
    <w:p>
      <w:pPr>
        <w:spacing w:after="0"/>
        <w:ind w:left="0"/>
        <w:jc w:val="both"/>
      </w:pPr>
      <w:r>
        <w:rPr>
          <w:rFonts w:ascii="Times New Roman"/>
          <w:b w:val="false"/>
          <w:i w:val="false"/>
          <w:color w:val="000000"/>
          <w:sz w:val="28"/>
        </w:rPr>
        <w:t>
      1. "Жалпы білім беретін мектептердегі білім алушылар мен тәрбиеленушілердің жекелеген санаттарына тегін және жеңілдетілген тамақтандыруды ұсыну" мемлекеттік көрсетілетін қызметті (бұдан әрі – мемлекеттік көрсетілетін қызмет) беруші Қарағанды облысы аудандарының және облыстық маңызы бар қалалардың, облыстың жергілікті атқарушы органдары болып табылады (бұдан әрі – мемлекеттік көрсетілетін қызметті беруші).</w:t>
      </w:r>
    </w:p>
    <w:bookmarkEnd w:id="163"/>
    <w:bookmarkStart w:name="z182" w:id="164"/>
    <w:p>
      <w:pPr>
        <w:spacing w:after="0"/>
        <w:ind w:left="0"/>
        <w:jc w:val="both"/>
      </w:pPr>
      <w:r>
        <w:rPr>
          <w:rFonts w:ascii="Times New Roman"/>
          <w:b w:val="false"/>
          <w:i w:val="false"/>
          <w:color w:val="000000"/>
          <w:sz w:val="28"/>
        </w:rPr>
        <w:t>
      Өтініштерді қабылдау және мемлекеттік көрсетілетін қызмет нәтижелерін беру:</w:t>
      </w:r>
    </w:p>
    <w:bookmarkEnd w:id="164"/>
    <w:bookmarkStart w:name="z183" w:id="165"/>
    <w:p>
      <w:pPr>
        <w:spacing w:after="0"/>
        <w:ind w:left="0"/>
        <w:jc w:val="both"/>
      </w:pPr>
      <w:r>
        <w:rPr>
          <w:rFonts w:ascii="Times New Roman"/>
          <w:b w:val="false"/>
          <w:i w:val="false"/>
          <w:color w:val="000000"/>
          <w:sz w:val="28"/>
        </w:rPr>
        <w:t>
      1) көрсетілетін қызметті берушінің кеңсесі;</w:t>
      </w:r>
    </w:p>
    <w:bookmarkEnd w:id="165"/>
    <w:bookmarkStart w:name="z184" w:id="166"/>
    <w:p>
      <w:pPr>
        <w:spacing w:after="0"/>
        <w:ind w:left="0"/>
        <w:jc w:val="both"/>
      </w:pPr>
      <w:r>
        <w:rPr>
          <w:rFonts w:ascii="Times New Roman"/>
          <w:b w:val="false"/>
          <w:i w:val="false"/>
          <w:color w:val="000000"/>
          <w:sz w:val="28"/>
        </w:rPr>
        <w:t>
      2) "электрондық үкіметтің" www.egov.kz веб порталы (бұдан әрі – портал) арқылы жүзеге асырылады.</w:t>
      </w:r>
    </w:p>
    <w:bookmarkEnd w:id="166"/>
    <w:bookmarkStart w:name="z185" w:id="167"/>
    <w:p>
      <w:pPr>
        <w:spacing w:after="0"/>
        <w:ind w:left="0"/>
        <w:jc w:val="both"/>
      </w:pPr>
      <w:r>
        <w:rPr>
          <w:rFonts w:ascii="Times New Roman"/>
          <w:b w:val="false"/>
          <w:i w:val="false"/>
          <w:color w:val="000000"/>
          <w:sz w:val="28"/>
        </w:rPr>
        <w:t>
      2. Мемлекеттік қызметті көрсету нысаны – электрондық (ішінара автоматтандырылған) және (немесе) қағаз жүзінде.</w:t>
      </w:r>
    </w:p>
    <w:bookmarkEnd w:id="167"/>
    <w:bookmarkStart w:name="z186" w:id="168"/>
    <w:p>
      <w:pPr>
        <w:spacing w:after="0"/>
        <w:ind w:left="0"/>
        <w:jc w:val="both"/>
      </w:pPr>
      <w:r>
        <w:rPr>
          <w:rFonts w:ascii="Times New Roman"/>
          <w:b w:val="false"/>
          <w:i w:val="false"/>
          <w:color w:val="000000"/>
          <w:sz w:val="28"/>
        </w:rPr>
        <w:t xml:space="preserve">
      3. Мемлекеттік қызмет көрсетудің нәтижесі Қазақстан Республикасы Білім және ғылым министрінің 2015 жылғы 13 сәуірдегі № 198 "Отбасы және балалар саласында көрсетілетін мемлекеттік қызметтер стандарттарын бекіту туралы" бұйрығымен (Нормативтік құқықтық актілерді мемлекеттік тіркеу тізілімінде № 11184 тіркелген) бекітілген "Жалпы білім беретін мектептердегі білім алушылар мен тәрбиеленушілердің жекелеген санаттарына тегін және жеңілдетілген тамақтандыруды ұсыну" мемлекеттік көрсетілетін қызмет стандартына (бұдан әрі – Стандарт)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жалпы білім беретін мектепте тегін және жеңілдетілген тамақтандыруды ұсыну туралы анықтама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мемлекеттік қызмет көрсетуден бас тарту туралы дәлелді жауап.</w:t>
      </w:r>
    </w:p>
    <w:bookmarkEnd w:id="168"/>
    <w:bookmarkStart w:name="z187" w:id="169"/>
    <w:p>
      <w:pPr>
        <w:spacing w:after="0"/>
        <w:ind w:left="0"/>
        <w:jc w:val="both"/>
      </w:pPr>
      <w:r>
        <w:rPr>
          <w:rFonts w:ascii="Times New Roman"/>
          <w:b w:val="false"/>
          <w:i w:val="false"/>
          <w:color w:val="000000"/>
          <w:sz w:val="28"/>
        </w:rPr>
        <w:t>
      Мемлекеттік қызмет көрсетудің нәтижесін ұсыну нысаны – электрондық және (немесе) қағаз түрінде.</w:t>
      </w:r>
    </w:p>
    <w:bookmarkEnd w:id="169"/>
    <w:bookmarkStart w:name="z188" w:id="170"/>
    <w:p>
      <w:pPr>
        <w:spacing w:after="0"/>
        <w:ind w:left="0"/>
        <w:jc w:val="left"/>
      </w:pPr>
      <w:r>
        <w:rPr>
          <w:rFonts w:ascii="Times New Roman"/>
          <w:b/>
          <w:i w:val="false"/>
          <w:color w:val="000000"/>
        </w:rPr>
        <w:t xml:space="preserve"> 2–тарау. Мемлекеттік қызметтер көрсету процесінде көрсетілетін қызметтi берушiнiң құрылымдық бөлiмшелерiнiң (қызметкерлерiнiң) iс–қимылы тәртiбiн сипаттау</w:t>
      </w:r>
    </w:p>
    <w:bookmarkEnd w:id="170"/>
    <w:bookmarkStart w:name="z189" w:id="171"/>
    <w:p>
      <w:pPr>
        <w:spacing w:after="0"/>
        <w:ind w:left="0"/>
        <w:jc w:val="both"/>
      </w:pPr>
      <w:r>
        <w:rPr>
          <w:rFonts w:ascii="Times New Roman"/>
          <w:b w:val="false"/>
          <w:i w:val="false"/>
          <w:color w:val="000000"/>
          <w:sz w:val="28"/>
        </w:rPr>
        <w:t xml:space="preserve">
      4. Көрсетілетін мемлекттік қызмет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қоса берілуімен көрсетілетін қызметті алушының өтініші мемлекеттік қызмет көрсету бойынша рәсімді (әрекеттің) бастау үшін негіз болып табылады.</w:t>
      </w:r>
    </w:p>
    <w:bookmarkEnd w:id="171"/>
    <w:bookmarkStart w:name="z190" w:id="172"/>
    <w:p>
      <w:pPr>
        <w:spacing w:after="0"/>
        <w:ind w:left="0"/>
        <w:jc w:val="both"/>
      </w:pPr>
      <w:r>
        <w:rPr>
          <w:rFonts w:ascii="Times New Roman"/>
          <w:b w:val="false"/>
          <w:i w:val="false"/>
          <w:color w:val="000000"/>
          <w:sz w:val="28"/>
        </w:rPr>
        <w:t>
      5. Мемлекеттiк қызмет көрсету процесiнiң құрамына кiретiн рәсiмдердің (әрекеттердің) мазмұны, оның орындалу ұзақтығы:</w:t>
      </w:r>
    </w:p>
    <w:bookmarkEnd w:id="172"/>
    <w:bookmarkStart w:name="z191" w:id="173"/>
    <w:p>
      <w:pPr>
        <w:spacing w:after="0"/>
        <w:ind w:left="0"/>
        <w:jc w:val="both"/>
      </w:pPr>
      <w:r>
        <w:rPr>
          <w:rFonts w:ascii="Times New Roman"/>
          <w:b w:val="false"/>
          <w:i w:val="false"/>
          <w:color w:val="000000"/>
          <w:sz w:val="28"/>
        </w:rPr>
        <w:t>
      1 әрекет – кеңсе қызметкері алынған құжаттарды қабылдайды және тіркейді, басшының қарауына жібереді, қызмет алушыға құжаттарды қабылдағандығы туралы қолхат береді – 15 (он бес) минут;</w:t>
      </w:r>
    </w:p>
    <w:bookmarkEnd w:id="173"/>
    <w:bookmarkStart w:name="z192" w:id="174"/>
    <w:p>
      <w:pPr>
        <w:spacing w:after="0"/>
        <w:ind w:left="0"/>
        <w:jc w:val="both"/>
      </w:pPr>
      <w:r>
        <w:rPr>
          <w:rFonts w:ascii="Times New Roman"/>
          <w:b w:val="false"/>
          <w:i w:val="false"/>
          <w:color w:val="000000"/>
          <w:sz w:val="28"/>
        </w:rPr>
        <w:t>
      2 әрекет – көрсетілетін қызметті берушінің басшысы құжаттарды қарайды, орындау үшін жауапты маманды анықтайды – 15 (он бес) минут;</w:t>
      </w:r>
    </w:p>
    <w:bookmarkEnd w:id="174"/>
    <w:bookmarkStart w:name="z193" w:id="175"/>
    <w:p>
      <w:pPr>
        <w:spacing w:after="0"/>
        <w:ind w:left="0"/>
        <w:jc w:val="both"/>
      </w:pPr>
      <w:r>
        <w:rPr>
          <w:rFonts w:ascii="Times New Roman"/>
          <w:b w:val="false"/>
          <w:i w:val="false"/>
          <w:color w:val="000000"/>
          <w:sz w:val="28"/>
        </w:rPr>
        <w:t>
      3 әрекет – жауапты маман құжаттардың заңнама талаптарына сәйкестігін қарайды және беруге дайындалған мемлекеттік көрсетілетін қызмет нәтижесін басшыға қол қоюға жібереді – 2 (екі) жұмыс күні ішінде;</w:t>
      </w:r>
    </w:p>
    <w:bookmarkEnd w:id="175"/>
    <w:bookmarkStart w:name="z194" w:id="176"/>
    <w:p>
      <w:pPr>
        <w:spacing w:after="0"/>
        <w:ind w:left="0"/>
        <w:jc w:val="both"/>
      </w:pPr>
      <w:r>
        <w:rPr>
          <w:rFonts w:ascii="Times New Roman"/>
          <w:b w:val="false"/>
          <w:i w:val="false"/>
          <w:color w:val="000000"/>
          <w:sz w:val="28"/>
        </w:rPr>
        <w:t>
      4 әрекет – көрсетілетін қызметті берушінің басшысы мемлекеттік көрсетілетін қызмет нәтижесіне қол қойып кеңсеге жіберіледі – 15 (он бес) минут;</w:t>
      </w:r>
    </w:p>
    <w:bookmarkEnd w:id="176"/>
    <w:bookmarkStart w:name="z195" w:id="177"/>
    <w:p>
      <w:pPr>
        <w:spacing w:after="0"/>
        <w:ind w:left="0"/>
        <w:jc w:val="both"/>
      </w:pPr>
      <w:r>
        <w:rPr>
          <w:rFonts w:ascii="Times New Roman"/>
          <w:b w:val="false"/>
          <w:i w:val="false"/>
          <w:color w:val="000000"/>
          <w:sz w:val="28"/>
        </w:rPr>
        <w:t>
      5 әрекет – кеңсе қызметкері мемлекеттік көрсетілетін қызмет нәтижесін тіркеп, көрсетілетін қызметті алушыға жолдайды – 15 (он бес) минут.</w:t>
      </w:r>
    </w:p>
    <w:bookmarkEnd w:id="177"/>
    <w:bookmarkStart w:name="z196" w:id="178"/>
    <w:p>
      <w:pPr>
        <w:spacing w:after="0"/>
        <w:ind w:left="0"/>
        <w:jc w:val="both"/>
      </w:pPr>
      <w:r>
        <w:rPr>
          <w:rFonts w:ascii="Times New Roman"/>
          <w:b w:val="false"/>
          <w:i w:val="false"/>
          <w:color w:val="000000"/>
          <w:sz w:val="28"/>
        </w:rPr>
        <w:t>
      6. Осы регламенттің 5–тармағында көрсетілген 1 әрекет бойынша көрсетілетін мемлекеттiк қызмет рәсiмінің (әрекеттің) нәтижесi құжаттарды басшыға беру болып табылады. Көрсетілетін қызметті берушінің басшысы берілген құжаттардың топтамасы осы регламенттің 5–тармағында көрсетілген 2 әрекетті орындауды бастауға негіз болып табылады. Осы регламенттің 5–тармағында көрсетілген 2 әрекет нәтижесі көрсетілетін қызметті берушінің басшысы құжаттарды қарауы және бұрыштама қойылған құжаттарды маманға беруі болып табылады, олар осы регламенттің 5–тармағында көрсетілген 3 әрекетті орындауға негіз болып табылады. Осы регламенттің 5–тармағында көрсетілген 3 әрекет нәтижесі көрсетілетін қызметті берушінің маманы құжаттарды койылатын талаптарға сәйкестігін қарауы және мемлекеттік көрсетілетін қызмет нәтижесін дайындауы болып табылады, олар осы регламенттің 5–тармағында көрсетілген 4 әрекетті бастауға негіз болып табылады. Осы регламенттің 5–тармағында көрсетілген 5 әрекет нәтижесі басшысы мемлекеттік қызмет нәтижесіне қол қоюы болып табылады, ол осы регламенттің 5–тармағында көрсетілген 5 әрекетті орындауға негіз болып табылады. Осы регламенттің 5–тармағында көрсетілген 5 әрекет бойынша нәтиже басшысы қолы қойылған мемлекеттік көрсетілетін қызмет нәтижесін көрсетілетін қызметті алушыға жолдау болып табылады.</w:t>
      </w:r>
    </w:p>
    <w:bookmarkEnd w:id="178"/>
    <w:bookmarkStart w:name="z197" w:id="179"/>
    <w:p>
      <w:pPr>
        <w:spacing w:after="0"/>
        <w:ind w:left="0"/>
        <w:jc w:val="left"/>
      </w:pPr>
      <w:r>
        <w:rPr>
          <w:rFonts w:ascii="Times New Roman"/>
          <w:b/>
          <w:i w:val="false"/>
          <w:color w:val="000000"/>
        </w:rPr>
        <w:t xml:space="preserve"> 3–тарау. Мемлекеттiк қызметтер көрсету процесiнде көрсетiлетiн қызметті берушiнiң құрылымдық бөлiмшелерiнiң (қызметкерлерiнiң) өзара iс–қимылы тәртiбiн сипаттау</w:t>
      </w:r>
    </w:p>
    <w:bookmarkEnd w:id="179"/>
    <w:bookmarkStart w:name="z198" w:id="180"/>
    <w:p>
      <w:pPr>
        <w:spacing w:after="0"/>
        <w:ind w:left="0"/>
        <w:jc w:val="both"/>
      </w:pPr>
      <w:r>
        <w:rPr>
          <w:rFonts w:ascii="Times New Roman"/>
          <w:b w:val="false"/>
          <w:i w:val="false"/>
          <w:color w:val="000000"/>
          <w:sz w:val="28"/>
        </w:rPr>
        <w:t>
      7. Мемлекеттік қызмет көрсету үдерісіне қатысатын көрсетілетін қызмет берушілердің құрылымдық бөлімшелерінің (қызметкерлерінің) тізбесі:</w:t>
      </w:r>
    </w:p>
    <w:bookmarkEnd w:id="180"/>
    <w:bookmarkStart w:name="z199" w:id="181"/>
    <w:p>
      <w:pPr>
        <w:spacing w:after="0"/>
        <w:ind w:left="0"/>
        <w:jc w:val="both"/>
      </w:pPr>
      <w:r>
        <w:rPr>
          <w:rFonts w:ascii="Times New Roman"/>
          <w:b w:val="false"/>
          <w:i w:val="false"/>
          <w:color w:val="000000"/>
          <w:sz w:val="28"/>
        </w:rPr>
        <w:t>
      1) кеңсе қызметкері;</w:t>
      </w:r>
    </w:p>
    <w:bookmarkEnd w:id="181"/>
    <w:bookmarkStart w:name="z200" w:id="182"/>
    <w:p>
      <w:pPr>
        <w:spacing w:after="0"/>
        <w:ind w:left="0"/>
        <w:jc w:val="both"/>
      </w:pPr>
      <w:r>
        <w:rPr>
          <w:rFonts w:ascii="Times New Roman"/>
          <w:b w:val="false"/>
          <w:i w:val="false"/>
          <w:color w:val="000000"/>
          <w:sz w:val="28"/>
        </w:rPr>
        <w:t>
      2) басшы;</w:t>
      </w:r>
    </w:p>
    <w:bookmarkEnd w:id="182"/>
    <w:bookmarkStart w:name="z201" w:id="183"/>
    <w:p>
      <w:pPr>
        <w:spacing w:after="0"/>
        <w:ind w:left="0"/>
        <w:jc w:val="both"/>
      </w:pPr>
      <w:r>
        <w:rPr>
          <w:rFonts w:ascii="Times New Roman"/>
          <w:b w:val="false"/>
          <w:i w:val="false"/>
          <w:color w:val="000000"/>
          <w:sz w:val="28"/>
        </w:rPr>
        <w:t xml:space="preserve">
      3) жауапты маман. </w:t>
      </w:r>
    </w:p>
    <w:bookmarkEnd w:id="183"/>
    <w:bookmarkStart w:name="z202" w:id="184"/>
    <w:p>
      <w:pPr>
        <w:spacing w:after="0"/>
        <w:ind w:left="0"/>
        <w:jc w:val="both"/>
      </w:pPr>
      <w:r>
        <w:rPr>
          <w:rFonts w:ascii="Times New Roman"/>
          <w:b w:val="false"/>
          <w:i w:val="false"/>
          <w:color w:val="000000"/>
          <w:sz w:val="28"/>
        </w:rPr>
        <w:t>
      8. Мемлекеттік қызмет көрсету үшін қажетті рәсімдердің (әрекеттердің) сипаттамасы:</w:t>
      </w:r>
    </w:p>
    <w:bookmarkEnd w:id="184"/>
    <w:bookmarkStart w:name="z203" w:id="185"/>
    <w:p>
      <w:pPr>
        <w:spacing w:after="0"/>
        <w:ind w:left="0"/>
        <w:jc w:val="both"/>
      </w:pPr>
      <w:r>
        <w:rPr>
          <w:rFonts w:ascii="Times New Roman"/>
          <w:b w:val="false"/>
          <w:i w:val="false"/>
          <w:color w:val="000000"/>
          <w:sz w:val="28"/>
        </w:rPr>
        <w:t>
      1) кеңсе қызметкері алынған құжаттарды қабылдайды және тіркейді, басшының қарауына жібереді, қызмет алушыға құжаттарды қабылдағандығы туралы қолхат береді – 15 (он бес) минут;</w:t>
      </w:r>
    </w:p>
    <w:bookmarkEnd w:id="185"/>
    <w:bookmarkStart w:name="z204" w:id="186"/>
    <w:p>
      <w:pPr>
        <w:spacing w:after="0"/>
        <w:ind w:left="0"/>
        <w:jc w:val="both"/>
      </w:pPr>
      <w:r>
        <w:rPr>
          <w:rFonts w:ascii="Times New Roman"/>
          <w:b w:val="false"/>
          <w:i w:val="false"/>
          <w:color w:val="000000"/>
          <w:sz w:val="28"/>
        </w:rPr>
        <w:t>
      2) көрсетілетін қызметті берушінің басшысы құжаттарды қарайды, орындау үшін жауапты маманды анықтайды – 15 (он бес) минут;</w:t>
      </w:r>
    </w:p>
    <w:bookmarkEnd w:id="186"/>
    <w:bookmarkStart w:name="z205" w:id="187"/>
    <w:p>
      <w:pPr>
        <w:spacing w:after="0"/>
        <w:ind w:left="0"/>
        <w:jc w:val="both"/>
      </w:pPr>
      <w:r>
        <w:rPr>
          <w:rFonts w:ascii="Times New Roman"/>
          <w:b w:val="false"/>
          <w:i w:val="false"/>
          <w:color w:val="000000"/>
          <w:sz w:val="28"/>
        </w:rPr>
        <w:t>
      3) жауапты маман құжаттардың заңнама талаптарына сәйкестігін қарайды және беруге дайындалған мемлекеттік көрсетілетін қызмет нәтижесін басшыға қол қоюға жібереді – 2 (екі) жұмыс күні ішінде;</w:t>
      </w:r>
    </w:p>
    <w:bookmarkEnd w:id="187"/>
    <w:bookmarkStart w:name="z206" w:id="188"/>
    <w:p>
      <w:pPr>
        <w:spacing w:after="0"/>
        <w:ind w:left="0"/>
        <w:jc w:val="both"/>
      </w:pPr>
      <w:r>
        <w:rPr>
          <w:rFonts w:ascii="Times New Roman"/>
          <w:b w:val="false"/>
          <w:i w:val="false"/>
          <w:color w:val="000000"/>
          <w:sz w:val="28"/>
        </w:rPr>
        <w:t>
      4) көрсетілетін қызметті берушінің басшысы мемлекеттік көрсетілетін қызмет нәтижесіне қол қойып кеңсеге жібереді – 15 (он бес) минут;</w:t>
      </w:r>
    </w:p>
    <w:bookmarkEnd w:id="188"/>
    <w:bookmarkStart w:name="z207" w:id="189"/>
    <w:p>
      <w:pPr>
        <w:spacing w:after="0"/>
        <w:ind w:left="0"/>
        <w:jc w:val="both"/>
      </w:pPr>
      <w:r>
        <w:rPr>
          <w:rFonts w:ascii="Times New Roman"/>
          <w:b w:val="false"/>
          <w:i w:val="false"/>
          <w:color w:val="000000"/>
          <w:sz w:val="28"/>
        </w:rPr>
        <w:t>
      5) кеңсе қызметкері мемлекеттік көрсетілетін қызмет нәтижесін тіркеп, көрсетілетін қызметті алушыға жолдайды – 15 (он бес) минут.</w:t>
      </w:r>
    </w:p>
    <w:bookmarkEnd w:id="189"/>
    <w:bookmarkStart w:name="z208" w:id="190"/>
    <w:p>
      <w:pPr>
        <w:spacing w:after="0"/>
        <w:ind w:left="0"/>
        <w:jc w:val="left"/>
      </w:pPr>
      <w:r>
        <w:rPr>
          <w:rFonts w:ascii="Times New Roman"/>
          <w:b/>
          <w:i w:val="false"/>
          <w:color w:val="000000"/>
        </w:rPr>
        <w:t xml:space="preserve"> 4–тарау.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90"/>
    <w:bookmarkStart w:name="z209" w:id="191"/>
    <w:p>
      <w:pPr>
        <w:spacing w:after="0"/>
        <w:ind w:left="0"/>
        <w:jc w:val="both"/>
      </w:pPr>
      <w:r>
        <w:rPr>
          <w:rFonts w:ascii="Times New Roman"/>
          <w:b w:val="false"/>
          <w:i w:val="false"/>
          <w:color w:val="000000"/>
          <w:sz w:val="28"/>
        </w:rPr>
        <w:t>
      9. "Электрондық үкімет" порталы арқылы көрсетілетін қызметті беруші мен көрсетілетін қызметті алушының жүгіну тәртібі және рәсімдердің (әрекеттің) реттілігі:</w:t>
      </w:r>
    </w:p>
    <w:bookmarkEnd w:id="191"/>
    <w:bookmarkStart w:name="z210" w:id="192"/>
    <w:p>
      <w:pPr>
        <w:spacing w:after="0"/>
        <w:ind w:left="0"/>
        <w:jc w:val="both"/>
      </w:pPr>
      <w:r>
        <w:rPr>
          <w:rFonts w:ascii="Times New Roman"/>
          <w:b w:val="false"/>
          <w:i w:val="false"/>
          <w:color w:val="000000"/>
          <w:sz w:val="28"/>
        </w:rPr>
        <w:t>
      1) көрсетілетін қызметті алушы "электрондық үкімет" порталында (бұдан әрі – ЭҮП) тіркеуді жеке сәйкестендіру нөмірі (бұдан әрі – ЖСН) мен парольдің көмегімен жүзеге асырады (ЭҮП–де тіркелмеген қызмет алушылар үшін жүзеге асырылады);</w:t>
      </w:r>
    </w:p>
    <w:bookmarkEnd w:id="192"/>
    <w:bookmarkStart w:name="z211" w:id="193"/>
    <w:p>
      <w:pPr>
        <w:spacing w:after="0"/>
        <w:ind w:left="0"/>
        <w:jc w:val="both"/>
      </w:pPr>
      <w:r>
        <w:rPr>
          <w:rFonts w:ascii="Times New Roman"/>
          <w:b w:val="false"/>
          <w:i w:val="false"/>
          <w:color w:val="000000"/>
          <w:sz w:val="28"/>
        </w:rPr>
        <w:t>
      2) 1–процесс – көрсетілетін қызметті алушының электрондық мемлекеттік қызметті алу үшін ЭҮП–ге ЖСН мен парольді (авторландыру үдерісі) енгізуі;</w:t>
      </w:r>
    </w:p>
    <w:bookmarkEnd w:id="193"/>
    <w:bookmarkStart w:name="z212" w:id="194"/>
    <w:p>
      <w:pPr>
        <w:spacing w:after="0"/>
        <w:ind w:left="0"/>
        <w:jc w:val="both"/>
      </w:pPr>
      <w:r>
        <w:rPr>
          <w:rFonts w:ascii="Times New Roman"/>
          <w:b w:val="false"/>
          <w:i w:val="false"/>
          <w:color w:val="000000"/>
          <w:sz w:val="28"/>
        </w:rPr>
        <w:t>
      3) 1–шарт – ЖСН мен пароль арқылы тіркелген көрсетілетін қызметті алушы туралы деректердің түпнұсқалылығын ЭҮП–де тексеру;</w:t>
      </w:r>
    </w:p>
    <w:bookmarkEnd w:id="194"/>
    <w:bookmarkStart w:name="z213" w:id="195"/>
    <w:p>
      <w:pPr>
        <w:spacing w:after="0"/>
        <w:ind w:left="0"/>
        <w:jc w:val="both"/>
      </w:pPr>
      <w:r>
        <w:rPr>
          <w:rFonts w:ascii="Times New Roman"/>
          <w:b w:val="false"/>
          <w:i w:val="false"/>
          <w:color w:val="000000"/>
          <w:sz w:val="28"/>
        </w:rPr>
        <w:t>
      4) 2–процесс – көрсетілетін қызметті алушының деректерінде қате болуына байланысты ЭҮП авторландырудан бас тарту туралы хабарламаны қалыптастыру;</w:t>
      </w:r>
    </w:p>
    <w:bookmarkEnd w:id="195"/>
    <w:bookmarkStart w:name="z214" w:id="196"/>
    <w:p>
      <w:pPr>
        <w:spacing w:after="0"/>
        <w:ind w:left="0"/>
        <w:jc w:val="both"/>
      </w:pPr>
      <w:r>
        <w:rPr>
          <w:rFonts w:ascii="Times New Roman"/>
          <w:b w:val="false"/>
          <w:i w:val="false"/>
          <w:color w:val="000000"/>
          <w:sz w:val="28"/>
        </w:rPr>
        <w:t xml:space="preserve">
      5) 3–процесс – қызмет алушының осы регламентте көрсетілген қызметті таңдауы, қызмет көрсету үшін сұрау салу нысанын экранға шығаруы және оның құрылымы мен форматтық талаптарын ескере отырып, қызмет алушының нысанды толтыруы (деректерді енгізуі),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қажетті құжаттарды электронды түрде сұрау салу нысанына бекітуі, сондай–ақ көрсетілетін қызметті алушының сұрау салуды куәландыру (қол қою) үшін Электрондық цифрлық қолтаңбаны (бұдан әрі – ЭЦҚ) тіркеу куәлігін таңдауы;</w:t>
      </w:r>
    </w:p>
    <w:bookmarkEnd w:id="196"/>
    <w:bookmarkStart w:name="z215" w:id="197"/>
    <w:p>
      <w:pPr>
        <w:spacing w:after="0"/>
        <w:ind w:left="0"/>
        <w:jc w:val="both"/>
      </w:pPr>
      <w:r>
        <w:rPr>
          <w:rFonts w:ascii="Times New Roman"/>
          <w:b w:val="false"/>
          <w:i w:val="false"/>
          <w:color w:val="000000"/>
          <w:sz w:val="28"/>
        </w:rPr>
        <w:t>
      6) 2–шарт – ЭҮП–де ЭЦҚ тіркеу куәлігінің қолданыс мерзімін, қайтарып алынған (күші жойылған) тіркеу куәліктері тізімінде болмауын, сондай–ақ (сұрау салуда көрсетілген ЖСН мен ЭЦҚ тіркеу куәлігінде көрсетілген ЖСН арасындағы) сәйкестендіру деректерінің сәйкес келуін тексеру;</w:t>
      </w:r>
    </w:p>
    <w:bookmarkEnd w:id="197"/>
    <w:bookmarkStart w:name="z216" w:id="198"/>
    <w:p>
      <w:pPr>
        <w:spacing w:after="0"/>
        <w:ind w:left="0"/>
        <w:jc w:val="both"/>
      </w:pPr>
      <w:r>
        <w:rPr>
          <w:rFonts w:ascii="Times New Roman"/>
          <w:b w:val="false"/>
          <w:i w:val="false"/>
          <w:color w:val="000000"/>
          <w:sz w:val="28"/>
        </w:rPr>
        <w:t>
      7) 4–процесс – көрсетілетін қызметті алушының ЭЦҚ түпнұсқалылығының расталмауына байланысты сұратып отырған қызметті көрсетуден бас тарту туралы хабарламаны қалыптастыру;</w:t>
      </w:r>
    </w:p>
    <w:bookmarkEnd w:id="198"/>
    <w:bookmarkStart w:name="z217" w:id="199"/>
    <w:p>
      <w:pPr>
        <w:spacing w:after="0"/>
        <w:ind w:left="0"/>
        <w:jc w:val="both"/>
      </w:pPr>
      <w:r>
        <w:rPr>
          <w:rFonts w:ascii="Times New Roman"/>
          <w:b w:val="false"/>
          <w:i w:val="false"/>
          <w:color w:val="000000"/>
          <w:sz w:val="28"/>
        </w:rPr>
        <w:t>
      8) 5–процесс – көрсетілетін қызметті берушінің ЭЦҚ көмегімен электрондық мемлекеттік қызмет көрсету үшін сұрауды куәландыру және электрондық құжатты (сұрауды) "Электрондық үкімет" шлюзі (бұдан әрі – ЭҮШ) арқылы жергілікті атқарушы органдар (бұдан әрі–ЖАО) өңдеу үшін "Электрондық үкіметтің" өңірлік шлюзінің (бұдан әрі – ЭҮӨШ) автоматтандырылған жұмыс орнына (бұдан әрі – АЖО);</w:t>
      </w:r>
    </w:p>
    <w:bookmarkEnd w:id="199"/>
    <w:bookmarkStart w:name="z218" w:id="200"/>
    <w:p>
      <w:pPr>
        <w:spacing w:after="0"/>
        <w:ind w:left="0"/>
        <w:jc w:val="both"/>
      </w:pPr>
      <w:r>
        <w:rPr>
          <w:rFonts w:ascii="Times New Roman"/>
          <w:b w:val="false"/>
          <w:i w:val="false"/>
          <w:color w:val="000000"/>
          <w:sz w:val="28"/>
        </w:rPr>
        <w:t>
      9) 6–процесс – электрондық құжатты ЭҮӨШ АЖО–да тіркеу;</w:t>
      </w:r>
    </w:p>
    <w:bookmarkEnd w:id="200"/>
    <w:bookmarkStart w:name="z219" w:id="201"/>
    <w:p>
      <w:pPr>
        <w:spacing w:after="0"/>
        <w:ind w:left="0"/>
        <w:jc w:val="both"/>
      </w:pPr>
      <w:r>
        <w:rPr>
          <w:rFonts w:ascii="Times New Roman"/>
          <w:b w:val="false"/>
          <w:i w:val="false"/>
          <w:color w:val="000000"/>
          <w:sz w:val="28"/>
        </w:rPr>
        <w:t xml:space="preserve">
      10) 3–шарт – маманның көрсетілетін қызметті алушының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және электрондық қызметті көрсету үшін негіз болатын қоса берілген құжаттарының сәйкестігін тексеруі (өңдеуі);</w:t>
      </w:r>
    </w:p>
    <w:bookmarkEnd w:id="201"/>
    <w:bookmarkStart w:name="z220" w:id="202"/>
    <w:p>
      <w:pPr>
        <w:spacing w:after="0"/>
        <w:ind w:left="0"/>
        <w:jc w:val="both"/>
      </w:pPr>
      <w:r>
        <w:rPr>
          <w:rFonts w:ascii="Times New Roman"/>
          <w:b w:val="false"/>
          <w:i w:val="false"/>
          <w:color w:val="000000"/>
          <w:sz w:val="28"/>
        </w:rPr>
        <w:t>
      11) 7–процесс – көрсетілетін қызметті алушының құжаттарында қате болуына байланысты сұратып отырған электрондық мемлекеттік қызметті көрсетуден бас тарту туралы хабарлама қалыптастыру;</w:t>
      </w:r>
    </w:p>
    <w:bookmarkEnd w:id="202"/>
    <w:bookmarkStart w:name="z221" w:id="203"/>
    <w:p>
      <w:pPr>
        <w:spacing w:after="0"/>
        <w:ind w:left="0"/>
        <w:jc w:val="both"/>
      </w:pPr>
      <w:r>
        <w:rPr>
          <w:rFonts w:ascii="Times New Roman"/>
          <w:b w:val="false"/>
          <w:i w:val="false"/>
          <w:color w:val="000000"/>
          <w:sz w:val="28"/>
        </w:rPr>
        <w:t>
      12) 8–процесс – көрсетілетін қызметті алушының ЭҮӨШ АЖО қалыптастырған электрондық мемлекеттік қызметтің нәтижесін (электрондық құжат нысанындағы анықтаманы) алуы.</w:t>
      </w:r>
    </w:p>
    <w:bookmarkEnd w:id="203"/>
    <w:bookmarkStart w:name="z222" w:id="204"/>
    <w:p>
      <w:pPr>
        <w:spacing w:after="0"/>
        <w:ind w:left="0"/>
        <w:jc w:val="both"/>
      </w:pPr>
      <w:r>
        <w:rPr>
          <w:rFonts w:ascii="Times New Roman"/>
          <w:b w:val="false"/>
          <w:i w:val="false"/>
          <w:color w:val="000000"/>
          <w:sz w:val="28"/>
        </w:rPr>
        <w:t>
      10. Портал арқылы мемлекеттік көрсетілетін қызмет кезінде іске қосылған ақпараттық жүйелердің функционалды өзара әрекет етуі осы регламенттің 1–қосымшасына сәйкес диаграммада келтірілген.</w:t>
      </w:r>
    </w:p>
    <w:bookmarkEnd w:id="204"/>
    <w:bookmarkStart w:name="z223" w:id="205"/>
    <w:p>
      <w:pPr>
        <w:spacing w:after="0"/>
        <w:ind w:left="0"/>
        <w:jc w:val="both"/>
      </w:pPr>
      <w:r>
        <w:rPr>
          <w:rFonts w:ascii="Times New Roman"/>
          <w:b w:val="false"/>
          <w:i w:val="false"/>
          <w:color w:val="000000"/>
          <w:sz w:val="28"/>
        </w:rPr>
        <w:t>
      "Жалпы білім беретін мектептердегі білім алушылар мен тәрбиеленушілердің жекелеген санаттарына тегін және жеңілдетілген тамақтандыруды ұсыну" мемлекеттік көрсетілетін қызметтің бизнес–процестерінің анықтамалығы осы регламенттің 2–қосымшасында келтірілген.</w:t>
      </w:r>
    </w:p>
    <w:bookmarkEnd w:id="2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Жалпы білім беретін мектептердегі білім</w:t>
            </w:r>
            <w:r>
              <w:br/>
            </w:r>
            <w:r>
              <w:rPr>
                <w:rFonts w:ascii="Times New Roman"/>
                <w:b w:val="false"/>
                <w:i w:val="false"/>
                <w:color w:val="000000"/>
                <w:sz w:val="20"/>
              </w:rPr>
              <w:t>алушылар мен тәрбиеленушілердің</w:t>
            </w:r>
            <w:r>
              <w:br/>
            </w:r>
            <w:r>
              <w:rPr>
                <w:rFonts w:ascii="Times New Roman"/>
                <w:b w:val="false"/>
                <w:i w:val="false"/>
                <w:color w:val="000000"/>
                <w:sz w:val="20"/>
              </w:rPr>
              <w:t>жекелеген санаттарына тегін және</w:t>
            </w:r>
            <w:r>
              <w:br/>
            </w:r>
            <w:r>
              <w:rPr>
                <w:rFonts w:ascii="Times New Roman"/>
                <w:b w:val="false"/>
                <w:i w:val="false"/>
                <w:color w:val="000000"/>
                <w:sz w:val="20"/>
              </w:rPr>
              <w:t>жеңілдетілген тамақтандыруды ұсыну"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1 қосымша</w:t>
            </w:r>
          </w:p>
        </w:tc>
      </w:tr>
    </w:tbl>
    <w:bookmarkStart w:name="z225" w:id="206"/>
    <w:p>
      <w:pPr>
        <w:spacing w:after="0"/>
        <w:ind w:left="0"/>
        <w:jc w:val="left"/>
      </w:pPr>
      <w:r>
        <w:rPr>
          <w:rFonts w:ascii="Times New Roman"/>
          <w:b/>
          <w:i w:val="false"/>
          <w:color w:val="000000"/>
        </w:rPr>
        <w:t xml:space="preserve"> "Электрондық үкімет" порталы арқылы мемлекеттік қызмет көрсету кезінде функционалдық өзара әрекет диаграммасы</w:t>
      </w:r>
    </w:p>
    <w:bookmarkEnd w:id="206"/>
    <w:bookmarkStart w:name="z226" w:id="207"/>
    <w:p>
      <w:pPr>
        <w:spacing w:after="0"/>
        <w:ind w:left="0"/>
        <w:jc w:val="both"/>
      </w:pPr>
      <w:r>
        <w:rPr>
          <w:rFonts w:ascii="Times New Roman"/>
          <w:b w:val="false"/>
          <w:i w:val="false"/>
          <w:color w:val="000000"/>
          <w:sz w:val="28"/>
        </w:rPr>
        <w:t xml:space="preserve">
      </w:t>
      </w:r>
    </w:p>
    <w:bookmarkEnd w:id="207"/>
    <w:p>
      <w:pPr>
        <w:spacing w:after="0"/>
        <w:ind w:left="0"/>
        <w:jc w:val="both"/>
      </w:pPr>
      <w:r>
        <w:drawing>
          <wp:inline distT="0" distB="0" distL="0" distR="0">
            <wp:extent cx="7810500" cy="435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435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7" w:id="208"/>
    <w:p>
      <w:pPr>
        <w:spacing w:after="0"/>
        <w:ind w:left="0"/>
        <w:jc w:val="left"/>
      </w:pPr>
      <w:r>
        <w:rPr>
          <w:rFonts w:ascii="Times New Roman"/>
          <w:b/>
          <w:i w:val="false"/>
          <w:color w:val="000000"/>
        </w:rPr>
        <w:t xml:space="preserve"> Шартты белгілер:</w:t>
      </w:r>
    </w:p>
    <w:bookmarkEnd w:id="208"/>
    <w:bookmarkStart w:name="z228" w:id="209"/>
    <w:p>
      <w:pPr>
        <w:spacing w:after="0"/>
        <w:ind w:left="0"/>
        <w:jc w:val="both"/>
      </w:pPr>
      <w:r>
        <w:rPr>
          <w:rFonts w:ascii="Times New Roman"/>
          <w:b w:val="false"/>
          <w:i w:val="false"/>
          <w:color w:val="000000"/>
          <w:sz w:val="28"/>
        </w:rPr>
        <w:t xml:space="preserve">
      </w:t>
      </w:r>
    </w:p>
    <w:bookmarkEnd w:id="209"/>
    <w:p>
      <w:pPr>
        <w:spacing w:after="0"/>
        <w:ind w:left="0"/>
        <w:jc w:val="both"/>
      </w:pPr>
      <w:r>
        <w:drawing>
          <wp:inline distT="0" distB="0" distL="0" distR="0">
            <wp:extent cx="7810500" cy="415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415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Жалпы білім беретін мектептердегі білім</w:t>
            </w:r>
            <w:r>
              <w:br/>
            </w:r>
            <w:r>
              <w:rPr>
                <w:rFonts w:ascii="Times New Roman"/>
                <w:b w:val="false"/>
                <w:i w:val="false"/>
                <w:color w:val="000000"/>
                <w:sz w:val="20"/>
              </w:rPr>
              <w:t>алушылар мен тәрбиеленушілердің</w:t>
            </w:r>
            <w:r>
              <w:br/>
            </w:r>
            <w:r>
              <w:rPr>
                <w:rFonts w:ascii="Times New Roman"/>
                <w:b w:val="false"/>
                <w:i w:val="false"/>
                <w:color w:val="000000"/>
                <w:sz w:val="20"/>
              </w:rPr>
              <w:t>жекелеген санаттарына тегін және</w:t>
            </w:r>
            <w:r>
              <w:br/>
            </w:r>
            <w:r>
              <w:rPr>
                <w:rFonts w:ascii="Times New Roman"/>
                <w:b w:val="false"/>
                <w:i w:val="false"/>
                <w:color w:val="000000"/>
                <w:sz w:val="20"/>
              </w:rPr>
              <w:t>жеңілдетілген тамақтандыруды ұсыну"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2 қосымша</w:t>
            </w:r>
          </w:p>
        </w:tc>
      </w:tr>
    </w:tbl>
    <w:bookmarkStart w:name="z230" w:id="210"/>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210"/>
    <w:bookmarkStart w:name="z231" w:id="211"/>
    <w:p>
      <w:pPr>
        <w:spacing w:after="0"/>
        <w:ind w:left="0"/>
        <w:jc w:val="both"/>
      </w:pPr>
      <w:r>
        <w:rPr>
          <w:rFonts w:ascii="Times New Roman"/>
          <w:b w:val="false"/>
          <w:i w:val="false"/>
          <w:color w:val="000000"/>
          <w:sz w:val="28"/>
        </w:rPr>
        <w:t xml:space="preserve">
      </w:t>
      </w:r>
    </w:p>
    <w:bookmarkEnd w:id="211"/>
    <w:p>
      <w:pPr>
        <w:spacing w:after="0"/>
        <w:ind w:left="0"/>
        <w:jc w:val="both"/>
      </w:pPr>
      <w:r>
        <w:drawing>
          <wp:inline distT="0" distB="0" distL="0" distR="0">
            <wp:extent cx="7810500" cy="448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448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2" w:id="212"/>
    <w:p>
      <w:pPr>
        <w:spacing w:after="0"/>
        <w:ind w:left="0"/>
        <w:jc w:val="left"/>
      </w:pPr>
      <w:r>
        <w:rPr>
          <w:rFonts w:ascii="Times New Roman"/>
          <w:b/>
          <w:i w:val="false"/>
          <w:color w:val="000000"/>
        </w:rPr>
        <w:t xml:space="preserve"> Шартты белгілер:</w:t>
      </w:r>
    </w:p>
    <w:bookmarkEnd w:id="212"/>
    <w:bookmarkStart w:name="z233" w:id="213"/>
    <w:p>
      <w:pPr>
        <w:spacing w:after="0"/>
        <w:ind w:left="0"/>
        <w:jc w:val="both"/>
      </w:pPr>
      <w:r>
        <w:rPr>
          <w:rFonts w:ascii="Times New Roman"/>
          <w:b w:val="false"/>
          <w:i w:val="false"/>
          <w:color w:val="000000"/>
          <w:sz w:val="28"/>
        </w:rPr>
        <w:t xml:space="preserve">
      </w:t>
      </w:r>
    </w:p>
    <w:bookmarkEnd w:id="213"/>
    <w:p>
      <w:pPr>
        <w:spacing w:after="0"/>
        <w:ind w:left="0"/>
        <w:jc w:val="both"/>
      </w:pPr>
      <w:r>
        <w:drawing>
          <wp:inline distT="0" distB="0" distL="0" distR="0">
            <wp:extent cx="7810500" cy="321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321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2019 жылғы "___"_________</w:t>
            </w:r>
            <w:r>
              <w:br/>
            </w:r>
            <w:r>
              <w:rPr>
                <w:rFonts w:ascii="Times New Roman"/>
                <w:b w:val="false"/>
                <w:i w:val="false"/>
                <w:color w:val="000000"/>
                <w:sz w:val="20"/>
              </w:rPr>
              <w:t>№ ___ қаулысына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2018 жылғы "3" мамырдағы</w:t>
            </w:r>
            <w:r>
              <w:br/>
            </w:r>
            <w:r>
              <w:rPr>
                <w:rFonts w:ascii="Times New Roman"/>
                <w:b w:val="false"/>
                <w:i w:val="false"/>
                <w:color w:val="000000"/>
                <w:sz w:val="20"/>
              </w:rPr>
              <w:t>№ 20/02 қаулысына</w:t>
            </w:r>
            <w:r>
              <w:br/>
            </w:r>
            <w:r>
              <w:rPr>
                <w:rFonts w:ascii="Times New Roman"/>
                <w:b w:val="false"/>
                <w:i w:val="false"/>
                <w:color w:val="000000"/>
                <w:sz w:val="20"/>
              </w:rPr>
              <w:t>7–қосымша</w:t>
            </w:r>
          </w:p>
        </w:tc>
      </w:tr>
    </w:tbl>
    <w:bookmarkStart w:name="z236" w:id="214"/>
    <w:p>
      <w:pPr>
        <w:spacing w:after="0"/>
        <w:ind w:left="0"/>
        <w:jc w:val="left"/>
      </w:pPr>
      <w:r>
        <w:rPr>
          <w:rFonts w:ascii="Times New Roman"/>
          <w:b/>
          <w:i w:val="false"/>
          <w:color w:val="000000"/>
        </w:rPr>
        <w:t xml:space="preserve"> "Қамқоршыларға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 мемлекеттік көрсетілетін қызмет регламенті</w:t>
      </w:r>
    </w:p>
    <w:bookmarkEnd w:id="214"/>
    <w:bookmarkStart w:name="z237" w:id="215"/>
    <w:p>
      <w:pPr>
        <w:spacing w:after="0"/>
        <w:ind w:left="0"/>
        <w:jc w:val="left"/>
      </w:pPr>
      <w:r>
        <w:rPr>
          <w:rFonts w:ascii="Times New Roman"/>
          <w:b/>
          <w:i w:val="false"/>
          <w:color w:val="000000"/>
        </w:rPr>
        <w:t xml:space="preserve"> 1–тарау. Жалпы ережелер</w:t>
      </w:r>
    </w:p>
    <w:bookmarkEnd w:id="215"/>
    <w:bookmarkStart w:name="z238" w:id="216"/>
    <w:p>
      <w:pPr>
        <w:spacing w:after="0"/>
        <w:ind w:left="0"/>
        <w:jc w:val="both"/>
      </w:pPr>
      <w:r>
        <w:rPr>
          <w:rFonts w:ascii="Times New Roman"/>
          <w:b w:val="false"/>
          <w:i w:val="false"/>
          <w:color w:val="000000"/>
          <w:sz w:val="28"/>
        </w:rPr>
        <w:t>
      1. "Қамқоршыларға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 мемлекеттік көрсетілетін қызметті (бұдан әрі – мемлекеттік көрсетілетін қызмет) Қарағанды облысы аудандарының және облыстық маңызы бар қалалардың жергілікті атқарушы органдары көрсетеді (бұдан әрі – көрсетілетін қызметті беруші).</w:t>
      </w:r>
    </w:p>
    <w:bookmarkEnd w:id="216"/>
    <w:bookmarkStart w:name="z239" w:id="217"/>
    <w:p>
      <w:pPr>
        <w:spacing w:after="0"/>
        <w:ind w:left="0"/>
        <w:jc w:val="both"/>
      </w:pPr>
      <w:r>
        <w:rPr>
          <w:rFonts w:ascii="Times New Roman"/>
          <w:b w:val="false"/>
          <w:i w:val="false"/>
          <w:color w:val="000000"/>
          <w:sz w:val="28"/>
        </w:rPr>
        <w:t>
      Өтінішті қабылдау және мемлекеттік қызмет көрсетудің нәтижесін беру:</w:t>
      </w:r>
    </w:p>
    <w:bookmarkEnd w:id="217"/>
    <w:bookmarkStart w:name="z240" w:id="218"/>
    <w:p>
      <w:pPr>
        <w:spacing w:after="0"/>
        <w:ind w:left="0"/>
        <w:jc w:val="both"/>
      </w:pPr>
      <w:r>
        <w:rPr>
          <w:rFonts w:ascii="Times New Roman"/>
          <w:b w:val="false"/>
          <w:i w:val="false"/>
          <w:color w:val="000000"/>
          <w:sz w:val="28"/>
        </w:rPr>
        <w:t>
      1) "Азаматтарға арналған үкімет" мемлекеттік корпорациясының коммерциялық емес қоғамы (бұдан әрі – Мемлекеттік корпорация);</w:t>
      </w:r>
    </w:p>
    <w:bookmarkEnd w:id="218"/>
    <w:bookmarkStart w:name="z241" w:id="219"/>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bookmarkEnd w:id="219"/>
    <w:bookmarkStart w:name="z242" w:id="220"/>
    <w:p>
      <w:pPr>
        <w:spacing w:after="0"/>
        <w:ind w:left="0"/>
        <w:jc w:val="both"/>
      </w:pPr>
      <w:r>
        <w:rPr>
          <w:rFonts w:ascii="Times New Roman"/>
          <w:b w:val="false"/>
          <w:i w:val="false"/>
          <w:color w:val="000000"/>
          <w:sz w:val="28"/>
        </w:rPr>
        <w:t>
      2. Мемлекеттік қызмет көрсету нысаны – электрондық (ішінара автоматтандырылған) және (немесе) қағаз жүзінде.</w:t>
      </w:r>
    </w:p>
    <w:bookmarkEnd w:id="220"/>
    <w:bookmarkStart w:name="z243" w:id="221"/>
    <w:p>
      <w:pPr>
        <w:spacing w:after="0"/>
        <w:ind w:left="0"/>
        <w:jc w:val="both"/>
      </w:pPr>
      <w:r>
        <w:rPr>
          <w:rFonts w:ascii="Times New Roman"/>
          <w:b w:val="false"/>
          <w:i w:val="false"/>
          <w:color w:val="000000"/>
          <w:sz w:val="28"/>
        </w:rPr>
        <w:t xml:space="preserve">
      3. Мемлекеттік көрсетілетін қызмет көрсетудің нәтижесі – "Отбасы және балалар саласында көрсетілетін мемлекеттік қызметтер стандарттарын бекіту туралы" Қазақстан Республикасы Білім және ғылым министрінің 2015 жылғы 13 сәуірдегі № 198 бұйрығымен бекітілген (Нормативтік құқықтық актілерді мемлекеттік тіркеу тізілімінде № 11184 тіркелген) "Қамқоршыларға немесе қорғаншыларға жетім баланы (жетім балаларды) және ата–анасының қамқорлығынсыз қалған баланы (балаларды) асырап–бағуға жәрдемақы төлеуді тағайындау" мемлекеттік көрсетілетін қызметі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қорғаншыларға немесе қамқоршыларға жетім баланы (жетім балаларды) және ата–анасының қамқорлығынсыз қалған баланы (балаларды) асырап–бағуға жәрдемақы тағайындау туралы шешім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мемлекеттік қызмет көрсетуден бас тарту туралы дәлелді жауап.</w:t>
      </w:r>
    </w:p>
    <w:bookmarkEnd w:id="221"/>
    <w:bookmarkStart w:name="z244" w:id="222"/>
    <w:p>
      <w:pPr>
        <w:spacing w:after="0"/>
        <w:ind w:left="0"/>
        <w:jc w:val="both"/>
      </w:pPr>
      <w:r>
        <w:rPr>
          <w:rFonts w:ascii="Times New Roman"/>
          <w:b w:val="false"/>
          <w:i w:val="false"/>
          <w:color w:val="000000"/>
          <w:sz w:val="28"/>
        </w:rPr>
        <w:t>
      Мемлекеттік қызмет көрсету нәтижесін ұсыну нысаны – электрондық және (немесе) қағаз түрінде.</w:t>
      </w:r>
    </w:p>
    <w:bookmarkEnd w:id="222"/>
    <w:bookmarkStart w:name="z245" w:id="223"/>
    <w:p>
      <w:pPr>
        <w:spacing w:after="0"/>
        <w:ind w:left="0"/>
        <w:jc w:val="left"/>
      </w:pPr>
      <w:r>
        <w:rPr>
          <w:rFonts w:ascii="Times New Roman"/>
          <w:b/>
          <w:i w:val="false"/>
          <w:color w:val="000000"/>
        </w:rPr>
        <w:t xml:space="preserve"> 2–тарау. Мемлекеттік қызметтер көрсету процесінде көрсетілетін қызметті берушінің құрылымдық бөлімшелерінің (қызметкерлерінің) іс–қимылы тәртібін сипаттау</w:t>
      </w:r>
    </w:p>
    <w:bookmarkEnd w:id="223"/>
    <w:bookmarkStart w:name="z246" w:id="224"/>
    <w:p>
      <w:pPr>
        <w:spacing w:after="0"/>
        <w:ind w:left="0"/>
        <w:jc w:val="both"/>
      </w:pPr>
      <w:r>
        <w:rPr>
          <w:rFonts w:ascii="Times New Roman"/>
          <w:b w:val="false"/>
          <w:i w:val="false"/>
          <w:color w:val="000000"/>
          <w:sz w:val="28"/>
        </w:rPr>
        <w:t xml:space="preserve">
      4. Мемлекеттiк қызмет көрсету бойынша рәсiмдi (iс–қимылды) бастауға жеке тұлғалардың өтінішіне қоса Стандарттың </w:t>
      </w:r>
      <w:r>
        <w:rPr>
          <w:rFonts w:ascii="Times New Roman"/>
          <w:b w:val="false"/>
          <w:i w:val="false"/>
          <w:color w:val="000000"/>
          <w:sz w:val="28"/>
        </w:rPr>
        <w:t>9–тармақшасында</w:t>
      </w:r>
      <w:r>
        <w:rPr>
          <w:rFonts w:ascii="Times New Roman"/>
          <w:b w:val="false"/>
          <w:i w:val="false"/>
          <w:color w:val="000000"/>
          <w:sz w:val="28"/>
        </w:rPr>
        <w:t xml:space="preserve"> көрсетілген қажетті құжаттардың болуы негiздеме болып табылады. </w:t>
      </w:r>
    </w:p>
    <w:bookmarkEnd w:id="224"/>
    <w:bookmarkStart w:name="z247" w:id="225"/>
    <w:p>
      <w:pPr>
        <w:spacing w:after="0"/>
        <w:ind w:left="0"/>
        <w:jc w:val="both"/>
      </w:pPr>
      <w:r>
        <w:rPr>
          <w:rFonts w:ascii="Times New Roman"/>
          <w:b w:val="false"/>
          <w:i w:val="false"/>
          <w:color w:val="000000"/>
          <w:sz w:val="28"/>
        </w:rPr>
        <w:t>
      5. Мемлекеттiк қызмет көрсету процесiнiң құрамына кiретiн рәсiмдердің (iс–қимылдардың) мазмұны:</w:t>
      </w:r>
    </w:p>
    <w:bookmarkEnd w:id="225"/>
    <w:bookmarkStart w:name="z248" w:id="226"/>
    <w:p>
      <w:pPr>
        <w:spacing w:after="0"/>
        <w:ind w:left="0"/>
        <w:jc w:val="both"/>
      </w:pPr>
      <w:r>
        <w:rPr>
          <w:rFonts w:ascii="Times New Roman"/>
          <w:b w:val="false"/>
          <w:i w:val="false"/>
          <w:color w:val="000000"/>
          <w:sz w:val="28"/>
        </w:rPr>
        <w:t>
      1) көрсетілетін қызметті берушінің кеңсесі Мемлекеттік корпорацияға немесе портал арқылы жібірілген құжаттарды қабылдайды және оларды тіркеуді жүзеге асырады – 15 (он бес) минут ішінде;</w:t>
      </w:r>
    </w:p>
    <w:bookmarkEnd w:id="226"/>
    <w:bookmarkStart w:name="z249" w:id="227"/>
    <w:p>
      <w:pPr>
        <w:spacing w:after="0"/>
        <w:ind w:left="0"/>
        <w:jc w:val="both"/>
      </w:pPr>
      <w:r>
        <w:rPr>
          <w:rFonts w:ascii="Times New Roman"/>
          <w:b w:val="false"/>
          <w:i w:val="false"/>
          <w:color w:val="000000"/>
          <w:sz w:val="28"/>
        </w:rPr>
        <w:t xml:space="preserve">
      нәтиже – құжаттарды көрсетілетін қызметті берушінің басшылығына бұрыштама қоюға жібереді; </w:t>
      </w:r>
    </w:p>
    <w:bookmarkEnd w:id="227"/>
    <w:bookmarkStart w:name="z250" w:id="228"/>
    <w:p>
      <w:pPr>
        <w:spacing w:after="0"/>
        <w:ind w:left="0"/>
        <w:jc w:val="both"/>
      </w:pPr>
      <w:r>
        <w:rPr>
          <w:rFonts w:ascii="Times New Roman"/>
          <w:b w:val="false"/>
          <w:i w:val="false"/>
          <w:color w:val="000000"/>
          <w:sz w:val="28"/>
        </w:rPr>
        <w:t>
      2) көрсетілетін қызметті берушінің басшысы құжаттарды қарастырады және жауапты орындаушыны анықтайды – 15 (он бес) минут ішінде;</w:t>
      </w:r>
    </w:p>
    <w:bookmarkEnd w:id="228"/>
    <w:bookmarkStart w:name="z251" w:id="229"/>
    <w:p>
      <w:pPr>
        <w:spacing w:after="0"/>
        <w:ind w:left="0"/>
        <w:jc w:val="both"/>
      </w:pPr>
      <w:r>
        <w:rPr>
          <w:rFonts w:ascii="Times New Roman"/>
          <w:b w:val="false"/>
          <w:i w:val="false"/>
          <w:color w:val="000000"/>
          <w:sz w:val="28"/>
        </w:rPr>
        <w:t xml:space="preserve">
      нәтиже – орындау үшін жауапты маманды анықтау; </w:t>
      </w:r>
    </w:p>
    <w:bookmarkEnd w:id="229"/>
    <w:bookmarkStart w:name="z252" w:id="230"/>
    <w:p>
      <w:pPr>
        <w:spacing w:after="0"/>
        <w:ind w:left="0"/>
        <w:jc w:val="both"/>
      </w:pPr>
      <w:r>
        <w:rPr>
          <w:rFonts w:ascii="Times New Roman"/>
          <w:b w:val="false"/>
          <w:i w:val="false"/>
          <w:color w:val="000000"/>
          <w:sz w:val="28"/>
        </w:rPr>
        <w:t>
      3) жауапты маман құжаттардың талаптарға сәйкестігін қарайды және мемлекеттік қызметті көрсету нәтижесін дайындайды – 60 (алпыс) минут ішінде;</w:t>
      </w:r>
    </w:p>
    <w:bookmarkEnd w:id="230"/>
    <w:bookmarkStart w:name="z253" w:id="231"/>
    <w:p>
      <w:pPr>
        <w:spacing w:after="0"/>
        <w:ind w:left="0"/>
        <w:jc w:val="both"/>
      </w:pPr>
      <w:r>
        <w:rPr>
          <w:rFonts w:ascii="Times New Roman"/>
          <w:b w:val="false"/>
          <w:i w:val="false"/>
          <w:color w:val="000000"/>
          <w:sz w:val="28"/>
        </w:rPr>
        <w:t xml:space="preserve">
      нәтиже – көрсетілетін қызметті берушінің басшысына мемлекеттік қызметті көрсету нәтижесін і қол қоюға жіберу; </w:t>
      </w:r>
    </w:p>
    <w:bookmarkEnd w:id="231"/>
    <w:bookmarkStart w:name="z254" w:id="232"/>
    <w:p>
      <w:pPr>
        <w:spacing w:after="0"/>
        <w:ind w:left="0"/>
        <w:jc w:val="both"/>
      </w:pPr>
      <w:r>
        <w:rPr>
          <w:rFonts w:ascii="Times New Roman"/>
          <w:b w:val="false"/>
          <w:i w:val="false"/>
          <w:color w:val="000000"/>
          <w:sz w:val="28"/>
        </w:rPr>
        <w:t>
      4) көрсетілетін қызметті берушінің басшысы мемлекеттік қызметті көрсету нәтижесін қарастырады және 15 (он бес) минут ішінде қол қояды;</w:t>
      </w:r>
    </w:p>
    <w:bookmarkEnd w:id="232"/>
    <w:bookmarkStart w:name="z255" w:id="233"/>
    <w:p>
      <w:pPr>
        <w:spacing w:after="0"/>
        <w:ind w:left="0"/>
        <w:jc w:val="both"/>
      </w:pPr>
      <w:r>
        <w:rPr>
          <w:rFonts w:ascii="Times New Roman"/>
          <w:b w:val="false"/>
          <w:i w:val="false"/>
          <w:color w:val="000000"/>
          <w:sz w:val="28"/>
        </w:rPr>
        <w:t>
      нәтиже – мемлекеттік қызметті көрсету нәтижесін тіркеу үшін көрсетілетін қызметті берушінің кеңсесіне жолдайды;</w:t>
      </w:r>
    </w:p>
    <w:bookmarkEnd w:id="233"/>
    <w:bookmarkStart w:name="z256" w:id="234"/>
    <w:p>
      <w:pPr>
        <w:spacing w:after="0"/>
        <w:ind w:left="0"/>
        <w:jc w:val="both"/>
      </w:pPr>
      <w:r>
        <w:rPr>
          <w:rFonts w:ascii="Times New Roman"/>
          <w:b w:val="false"/>
          <w:i w:val="false"/>
          <w:color w:val="000000"/>
          <w:sz w:val="28"/>
        </w:rPr>
        <w:t>
      5) көрсетілетін қызметті берушінің кеңсесі Мемлекеттік корпорация қызметкеріне, немесе портал арқылы көрсетілетін қызметті алушының "жеке кабинетіне" электрондық форматта, көрсетілетін қызметті берушінің өкілетті тұлғасының ЭЦҚ қойылған мемлекеттік қызметті көрсету нәтижесін 15 (он бес) минут ішінде береді;</w:t>
      </w:r>
    </w:p>
    <w:bookmarkEnd w:id="234"/>
    <w:bookmarkStart w:name="z257" w:id="235"/>
    <w:p>
      <w:pPr>
        <w:spacing w:after="0"/>
        <w:ind w:left="0"/>
        <w:jc w:val="both"/>
      </w:pPr>
      <w:r>
        <w:rPr>
          <w:rFonts w:ascii="Times New Roman"/>
          <w:b w:val="false"/>
          <w:i w:val="false"/>
          <w:color w:val="000000"/>
          <w:sz w:val="28"/>
        </w:rPr>
        <w:t>
      нәтижесі – Мемлекеттік корпорация қызметкерінің мемлекеттік қызмет көрсетудің нәтижесін алғандығы жөнінде белгі. </w:t>
      </w:r>
    </w:p>
    <w:bookmarkEnd w:id="235"/>
    <w:bookmarkStart w:name="z258" w:id="236"/>
    <w:p>
      <w:pPr>
        <w:spacing w:after="0"/>
        <w:ind w:left="0"/>
        <w:jc w:val="left"/>
      </w:pPr>
      <w:r>
        <w:rPr>
          <w:rFonts w:ascii="Times New Roman"/>
          <w:b/>
          <w:i w:val="false"/>
          <w:color w:val="000000"/>
        </w:rPr>
        <w:t xml:space="preserve"> 3–тарау. Мемлекеттік қызметтерді көрсету процесінде көрсетілетін қызметті берушінің құрылымдық бөлімшелерінің (қызметкерлерінің) өзара іс–қимылы тәртібін сипаттау</w:t>
      </w:r>
    </w:p>
    <w:bookmarkEnd w:id="236"/>
    <w:bookmarkStart w:name="z259" w:id="237"/>
    <w:p>
      <w:pPr>
        <w:spacing w:after="0"/>
        <w:ind w:left="0"/>
        <w:jc w:val="both"/>
      </w:pPr>
      <w:r>
        <w:rPr>
          <w:rFonts w:ascii="Times New Roman"/>
          <w:b w:val="false"/>
          <w:i w:val="false"/>
          <w:color w:val="000000"/>
          <w:sz w:val="28"/>
        </w:rPr>
        <w:t>
      6. Мемлекеттiк қызметті көрсету үдерісiне қатысатын құрылымдық бөлiмшелердiң (қызметкерлердiң) тiзбесi:</w:t>
      </w:r>
    </w:p>
    <w:bookmarkEnd w:id="237"/>
    <w:bookmarkStart w:name="z260" w:id="238"/>
    <w:p>
      <w:pPr>
        <w:spacing w:after="0"/>
        <w:ind w:left="0"/>
        <w:jc w:val="both"/>
      </w:pPr>
      <w:r>
        <w:rPr>
          <w:rFonts w:ascii="Times New Roman"/>
          <w:b w:val="false"/>
          <w:i w:val="false"/>
          <w:color w:val="000000"/>
          <w:sz w:val="28"/>
        </w:rPr>
        <w:t>
      1) көрсетілетін қызметті берушінің кеңсе қызметкері;</w:t>
      </w:r>
    </w:p>
    <w:bookmarkEnd w:id="238"/>
    <w:bookmarkStart w:name="z261" w:id="239"/>
    <w:p>
      <w:pPr>
        <w:spacing w:after="0"/>
        <w:ind w:left="0"/>
        <w:jc w:val="both"/>
      </w:pPr>
      <w:r>
        <w:rPr>
          <w:rFonts w:ascii="Times New Roman"/>
          <w:b w:val="false"/>
          <w:i w:val="false"/>
          <w:color w:val="000000"/>
          <w:sz w:val="28"/>
        </w:rPr>
        <w:t>
      2) көрсетілетін қызметті берушінің басшылығы;</w:t>
      </w:r>
    </w:p>
    <w:bookmarkEnd w:id="239"/>
    <w:bookmarkStart w:name="z262" w:id="240"/>
    <w:p>
      <w:pPr>
        <w:spacing w:after="0"/>
        <w:ind w:left="0"/>
        <w:jc w:val="both"/>
      </w:pPr>
      <w:r>
        <w:rPr>
          <w:rFonts w:ascii="Times New Roman"/>
          <w:b w:val="false"/>
          <w:i w:val="false"/>
          <w:color w:val="000000"/>
          <w:sz w:val="28"/>
        </w:rPr>
        <w:t>
      3) көрсетілетін қызметті берушінің жауапты маманы.</w:t>
      </w:r>
    </w:p>
    <w:bookmarkEnd w:id="240"/>
    <w:bookmarkStart w:name="z263" w:id="241"/>
    <w:p>
      <w:pPr>
        <w:spacing w:after="0"/>
        <w:ind w:left="0"/>
        <w:jc w:val="both"/>
      </w:pPr>
      <w:r>
        <w:rPr>
          <w:rFonts w:ascii="Times New Roman"/>
          <w:b w:val="false"/>
          <w:i w:val="false"/>
          <w:color w:val="000000"/>
          <w:sz w:val="28"/>
        </w:rPr>
        <w:t>
      7. Құрылымдық бөлімшелер арасындағы рәсiмдердiң (iс–қимылдардың) бірізділігінің сипаттамасы:</w:t>
      </w:r>
    </w:p>
    <w:bookmarkEnd w:id="241"/>
    <w:bookmarkStart w:name="z264" w:id="242"/>
    <w:p>
      <w:pPr>
        <w:spacing w:after="0"/>
        <w:ind w:left="0"/>
        <w:jc w:val="both"/>
      </w:pPr>
      <w:r>
        <w:rPr>
          <w:rFonts w:ascii="Times New Roman"/>
          <w:b w:val="false"/>
          <w:i w:val="false"/>
          <w:color w:val="000000"/>
          <w:sz w:val="28"/>
        </w:rPr>
        <w:t>
      1) көрсетілетін қызметті берушінің кеңсесі Мемлекеттік корпорацияға немесе портал арқылы жібірілген құжаттарды қабылдайды және оларды тіркеуді жүзеге асырады – 15 минут ішінде;</w:t>
      </w:r>
    </w:p>
    <w:bookmarkEnd w:id="242"/>
    <w:bookmarkStart w:name="z265" w:id="243"/>
    <w:p>
      <w:pPr>
        <w:spacing w:after="0"/>
        <w:ind w:left="0"/>
        <w:jc w:val="both"/>
      </w:pPr>
      <w:r>
        <w:rPr>
          <w:rFonts w:ascii="Times New Roman"/>
          <w:b w:val="false"/>
          <w:i w:val="false"/>
          <w:color w:val="000000"/>
          <w:sz w:val="28"/>
        </w:rPr>
        <w:t>
      2) көрсетілетін қызметті берушінің басшысы құжаттарды қарастырады және жауапты орындаушыны анықтайды – 15 минут ішінде;</w:t>
      </w:r>
    </w:p>
    <w:bookmarkEnd w:id="243"/>
    <w:bookmarkStart w:name="z266" w:id="244"/>
    <w:p>
      <w:pPr>
        <w:spacing w:after="0"/>
        <w:ind w:left="0"/>
        <w:jc w:val="both"/>
      </w:pPr>
      <w:r>
        <w:rPr>
          <w:rFonts w:ascii="Times New Roman"/>
          <w:b w:val="false"/>
          <w:i w:val="false"/>
          <w:color w:val="000000"/>
          <w:sz w:val="28"/>
        </w:rPr>
        <w:t>
      3) жауапты маман құжаттардың талаптарға сәйкестігін қарайды және мемлекеттік қызметті көрсету нәтижесін дайындайды –60 минут ішінде;</w:t>
      </w:r>
    </w:p>
    <w:bookmarkEnd w:id="244"/>
    <w:bookmarkStart w:name="z267" w:id="245"/>
    <w:p>
      <w:pPr>
        <w:spacing w:after="0"/>
        <w:ind w:left="0"/>
        <w:jc w:val="both"/>
      </w:pPr>
      <w:r>
        <w:rPr>
          <w:rFonts w:ascii="Times New Roman"/>
          <w:b w:val="false"/>
          <w:i w:val="false"/>
          <w:color w:val="000000"/>
          <w:sz w:val="28"/>
        </w:rPr>
        <w:t>
      4) көрсетілетін қызметті берушінің басшысы мемлекеттік қызметті көрсету нәтижесін қарастырады және 15 (он бес) минут ішінде қол қояды;</w:t>
      </w:r>
    </w:p>
    <w:bookmarkEnd w:id="245"/>
    <w:bookmarkStart w:name="z268" w:id="246"/>
    <w:p>
      <w:pPr>
        <w:spacing w:after="0"/>
        <w:ind w:left="0"/>
        <w:jc w:val="both"/>
      </w:pPr>
      <w:r>
        <w:rPr>
          <w:rFonts w:ascii="Times New Roman"/>
          <w:b w:val="false"/>
          <w:i w:val="false"/>
          <w:color w:val="000000"/>
          <w:sz w:val="28"/>
        </w:rPr>
        <w:t>
      5) көрсетілетін қызметті берушінің кеңсесі Мемлекеттік корпорация қызметшісіне, немесе портал арқылы көрсетілетін қызметті алушының "жеке кабинетіне" электрондық форматта, көрсетілетін қызметті берушінің өкілетті тұлғасының ЭЦҚ қойылған мемлекеттік қызметті көрсету нәтижесін 15 минут ішінде береді.</w:t>
      </w:r>
    </w:p>
    <w:bookmarkEnd w:id="246"/>
    <w:bookmarkStart w:name="z269" w:id="247"/>
    <w:p>
      <w:pPr>
        <w:spacing w:after="0"/>
        <w:ind w:left="0"/>
        <w:jc w:val="left"/>
      </w:pPr>
      <w:r>
        <w:rPr>
          <w:rFonts w:ascii="Times New Roman"/>
          <w:b/>
          <w:i w:val="false"/>
          <w:color w:val="000000"/>
        </w:rPr>
        <w:t xml:space="preserve"> 4–тарау.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247"/>
    <w:bookmarkStart w:name="z270" w:id="248"/>
    <w:p>
      <w:pPr>
        <w:spacing w:after="0"/>
        <w:ind w:left="0"/>
        <w:jc w:val="both"/>
      </w:pPr>
      <w:r>
        <w:rPr>
          <w:rFonts w:ascii="Times New Roman"/>
          <w:b w:val="false"/>
          <w:i w:val="false"/>
          <w:color w:val="000000"/>
          <w:sz w:val="28"/>
        </w:rPr>
        <w:t>
      8. Мемлекеттік корпорацияға жүгіну тәртібін әрбір рәсімнің (іс–қимылдың) көрсетілуімен сипаттау:</w:t>
      </w:r>
    </w:p>
    <w:bookmarkEnd w:id="248"/>
    <w:bookmarkStart w:name="z271" w:id="249"/>
    <w:p>
      <w:pPr>
        <w:spacing w:after="0"/>
        <w:ind w:left="0"/>
        <w:jc w:val="both"/>
      </w:pPr>
      <w:r>
        <w:rPr>
          <w:rFonts w:ascii="Times New Roman"/>
          <w:b w:val="false"/>
          <w:i w:val="false"/>
          <w:color w:val="000000"/>
          <w:sz w:val="28"/>
        </w:rPr>
        <w:t>
      1) мемлекеттік көрсетілетін қызметті алушы Мемлекеттік корпорация операторына қажетті құжаттарды және өтінішті тапсырады, ол электрондық кезек ретімен қызмет көрсету арқылы операциялық залда жүзеге асырылады;</w:t>
      </w:r>
    </w:p>
    <w:bookmarkEnd w:id="249"/>
    <w:bookmarkStart w:name="z272" w:id="250"/>
    <w:p>
      <w:pPr>
        <w:spacing w:after="0"/>
        <w:ind w:left="0"/>
        <w:jc w:val="both"/>
      </w:pPr>
      <w:r>
        <w:rPr>
          <w:rFonts w:ascii="Times New Roman"/>
          <w:b w:val="false"/>
          <w:i w:val="false"/>
          <w:color w:val="000000"/>
          <w:sz w:val="28"/>
        </w:rPr>
        <w:t>
      2) 1–процесс – қызмет көрсету үшін Мемлекеттік корпорация операторының Мемлекеттік корпорацияның ықпалдастырылған ақпараттық жүйесінің автоматтандырылған жұмыс орнына логин мен парольді енгізуі (авторизациялау процесі);</w:t>
      </w:r>
    </w:p>
    <w:bookmarkEnd w:id="250"/>
    <w:bookmarkStart w:name="z273" w:id="251"/>
    <w:p>
      <w:pPr>
        <w:spacing w:after="0"/>
        <w:ind w:left="0"/>
        <w:jc w:val="both"/>
      </w:pPr>
      <w:r>
        <w:rPr>
          <w:rFonts w:ascii="Times New Roman"/>
          <w:b w:val="false"/>
          <w:i w:val="false"/>
          <w:color w:val="000000"/>
          <w:sz w:val="28"/>
        </w:rPr>
        <w:t>
      3) 2–процесс – Мемлекеттік корпорация операторының қызметті таңдауы, экранға мемлекеттік қызметті көрсету үшін сұрау нысанын шығаруы және ХҚО операторының көрсетілетін қызметті алушының деректерін, сондай–ақ көрсетілетін қызметті алушы өкілінің сенім хат бойынша (нотариалды түрде куәландырылған сенім хат болған жағдайда) деректерін енгізуі;</w:t>
      </w:r>
    </w:p>
    <w:bookmarkEnd w:id="251"/>
    <w:bookmarkStart w:name="z274" w:id="252"/>
    <w:p>
      <w:pPr>
        <w:spacing w:after="0"/>
        <w:ind w:left="0"/>
        <w:jc w:val="both"/>
      </w:pPr>
      <w:r>
        <w:rPr>
          <w:rFonts w:ascii="Times New Roman"/>
          <w:b w:val="false"/>
          <w:i w:val="false"/>
          <w:color w:val="000000"/>
          <w:sz w:val="28"/>
        </w:rPr>
        <w:t>
      4) 3–процесс – электрондық үкімет шлюзі (бұдан әрі – ЭҮШ) арқылы жеке тұлғалар мемлекеттік деректер қорына (бұдан әрі – ЖТ МДҚ) көрсетілетін қызметті алушының деректері туралы, сондай–ақ Бірыңғай нотариалдық ақпараттық жүйеге (бұдан әрі – БНАЖ) – көрсетілетін қызметті алушы өкілінің сенім хат деректері туралы сұрауды жіберу;</w:t>
      </w:r>
    </w:p>
    <w:bookmarkEnd w:id="252"/>
    <w:bookmarkStart w:name="z275" w:id="253"/>
    <w:p>
      <w:pPr>
        <w:spacing w:after="0"/>
        <w:ind w:left="0"/>
        <w:jc w:val="both"/>
      </w:pPr>
      <w:r>
        <w:rPr>
          <w:rFonts w:ascii="Times New Roman"/>
          <w:b w:val="false"/>
          <w:i w:val="false"/>
          <w:color w:val="000000"/>
          <w:sz w:val="28"/>
        </w:rPr>
        <w:t>
      5) 1 шарт – ЖТ МДҚ–да көрсетілетін қызметті алушы деректерінің және БНАЖ–да сенім хат деректерінің бар болуын тексеру;</w:t>
      </w:r>
    </w:p>
    <w:bookmarkEnd w:id="253"/>
    <w:bookmarkStart w:name="z276" w:id="254"/>
    <w:p>
      <w:pPr>
        <w:spacing w:after="0"/>
        <w:ind w:left="0"/>
        <w:jc w:val="both"/>
      </w:pPr>
      <w:r>
        <w:rPr>
          <w:rFonts w:ascii="Times New Roman"/>
          <w:b w:val="false"/>
          <w:i w:val="false"/>
          <w:color w:val="000000"/>
          <w:sz w:val="28"/>
        </w:rPr>
        <w:t>
      6) 4–процесс – ЖТ МДҚ–да көрсетілетін қызметті алушының деректерінің және БНАЖ–да сенім хат деректерінің болмауына байланысты, деректерді алу мүмкін болмауы туралы хабарламаны қалыптастыру;</w:t>
      </w:r>
    </w:p>
    <w:bookmarkEnd w:id="254"/>
    <w:bookmarkStart w:name="z277" w:id="255"/>
    <w:p>
      <w:pPr>
        <w:spacing w:after="0"/>
        <w:ind w:left="0"/>
        <w:jc w:val="both"/>
      </w:pPr>
      <w:r>
        <w:rPr>
          <w:rFonts w:ascii="Times New Roman"/>
          <w:b w:val="false"/>
          <w:i w:val="false"/>
          <w:color w:val="000000"/>
          <w:sz w:val="28"/>
        </w:rPr>
        <w:t>
      7) 5–процесс – ЭҮШ арқылы өңірлік электрондық үкімет шлюзінің ақпараттық жұмыс орнына (бұдан әрі – ӨЭҮШ АЖО) Мемлекеттік корпорацияоператорының ЭЦҚ–мен куәландырылған (қол қойылған) электрондық құжаттарды (көрсетілетін қызметті алушының сұрауын) жіберу;</w:t>
      </w:r>
    </w:p>
    <w:bookmarkEnd w:id="255"/>
    <w:bookmarkStart w:name="z278" w:id="256"/>
    <w:p>
      <w:pPr>
        <w:spacing w:after="0"/>
        <w:ind w:left="0"/>
        <w:jc w:val="both"/>
      </w:pPr>
      <w:r>
        <w:rPr>
          <w:rFonts w:ascii="Times New Roman"/>
          <w:b w:val="false"/>
          <w:i w:val="false"/>
          <w:color w:val="000000"/>
          <w:sz w:val="28"/>
        </w:rPr>
        <w:t>
      8) 6–процесс – электрондық құжатты ӨЭҮШ АЖО–да тіркеу;</w:t>
      </w:r>
    </w:p>
    <w:bookmarkEnd w:id="256"/>
    <w:bookmarkStart w:name="z279" w:id="257"/>
    <w:p>
      <w:pPr>
        <w:spacing w:after="0"/>
        <w:ind w:left="0"/>
        <w:jc w:val="both"/>
      </w:pPr>
      <w:r>
        <w:rPr>
          <w:rFonts w:ascii="Times New Roman"/>
          <w:b w:val="false"/>
          <w:i w:val="false"/>
          <w:color w:val="000000"/>
          <w:sz w:val="28"/>
        </w:rPr>
        <w:t>
      9) 2 шарт –көрсетілетін қызметті берушінің көрсетілетін қызметті алушымен қоса берілген құжаттарды Стандартта көрсетілген сәйкестікке және қызмет көрсету үшін негіздерін тексеруі;</w:t>
      </w:r>
    </w:p>
    <w:bookmarkEnd w:id="257"/>
    <w:bookmarkStart w:name="z280" w:id="258"/>
    <w:p>
      <w:pPr>
        <w:spacing w:after="0"/>
        <w:ind w:left="0"/>
        <w:jc w:val="both"/>
      </w:pPr>
      <w:r>
        <w:rPr>
          <w:rFonts w:ascii="Times New Roman"/>
          <w:b w:val="false"/>
          <w:i w:val="false"/>
          <w:color w:val="000000"/>
          <w:sz w:val="28"/>
        </w:rPr>
        <w:t>
      10) 7–процесс – көрсетілетін қызметті алушының құжаттарында бұзушылықтың болуына байланысты сұрау салынған қызметтен бас тарту туралы хабарламаны қалыптастыруы;</w:t>
      </w:r>
    </w:p>
    <w:bookmarkEnd w:id="258"/>
    <w:bookmarkStart w:name="z281" w:id="259"/>
    <w:p>
      <w:pPr>
        <w:spacing w:after="0"/>
        <w:ind w:left="0"/>
        <w:jc w:val="both"/>
      </w:pPr>
      <w:r>
        <w:rPr>
          <w:rFonts w:ascii="Times New Roman"/>
          <w:b w:val="false"/>
          <w:i w:val="false"/>
          <w:color w:val="000000"/>
          <w:sz w:val="28"/>
        </w:rPr>
        <w:t>
      11) 8–процесс – көрсетілетін қызметті алушының ӨЭҮШ АЖО қалыптастырған қызметтің нәтижесін (шешім) Мемлекеттік корпорациясының операторы арқылы алуы.</w:t>
      </w:r>
    </w:p>
    <w:bookmarkEnd w:id="259"/>
    <w:bookmarkStart w:name="z282" w:id="260"/>
    <w:p>
      <w:pPr>
        <w:spacing w:after="0"/>
        <w:ind w:left="0"/>
        <w:jc w:val="both"/>
      </w:pPr>
      <w:r>
        <w:rPr>
          <w:rFonts w:ascii="Times New Roman"/>
          <w:b w:val="false"/>
          <w:i w:val="false"/>
          <w:color w:val="000000"/>
          <w:sz w:val="28"/>
        </w:rPr>
        <w:t xml:space="preserve">
      9. Әрбір рәсімнің көрсетілуімен портал арқылы түсетін өтініштер тәртібін сипаттау: </w:t>
      </w:r>
    </w:p>
    <w:bookmarkEnd w:id="260"/>
    <w:bookmarkStart w:name="z283" w:id="261"/>
    <w:p>
      <w:pPr>
        <w:spacing w:after="0"/>
        <w:ind w:left="0"/>
        <w:jc w:val="both"/>
      </w:pPr>
      <w:r>
        <w:rPr>
          <w:rFonts w:ascii="Times New Roman"/>
          <w:b w:val="false"/>
          <w:i w:val="false"/>
          <w:color w:val="000000"/>
          <w:sz w:val="28"/>
        </w:rPr>
        <w:t>
      1) көрсетілетін қызметті алушы порталда тіркеуді жеке сәйкестендіру нөмірінің (бұдан әрі – ЖСН), сонымен қатар парольдің көмегімен жүзеге асырады;</w:t>
      </w:r>
    </w:p>
    <w:bookmarkEnd w:id="261"/>
    <w:bookmarkStart w:name="z284" w:id="262"/>
    <w:p>
      <w:pPr>
        <w:spacing w:after="0"/>
        <w:ind w:left="0"/>
        <w:jc w:val="both"/>
      </w:pPr>
      <w:r>
        <w:rPr>
          <w:rFonts w:ascii="Times New Roman"/>
          <w:b w:val="false"/>
          <w:i w:val="false"/>
          <w:color w:val="000000"/>
          <w:sz w:val="28"/>
        </w:rPr>
        <w:t>
      2) 1–процесс – көрсетілетін қызметті алушының қызмет алу үшін порталда ЖСН және парольді енгізуі (авторизация үдерісі);</w:t>
      </w:r>
    </w:p>
    <w:bookmarkEnd w:id="262"/>
    <w:bookmarkStart w:name="z285" w:id="263"/>
    <w:p>
      <w:pPr>
        <w:spacing w:after="0"/>
        <w:ind w:left="0"/>
        <w:jc w:val="both"/>
      </w:pPr>
      <w:r>
        <w:rPr>
          <w:rFonts w:ascii="Times New Roman"/>
          <w:b w:val="false"/>
          <w:i w:val="false"/>
          <w:color w:val="000000"/>
          <w:sz w:val="28"/>
        </w:rPr>
        <w:t>
      3) 1–шарт – ЖСН мен пароль арқылы тіркелген көрсетілетін қызметті алушы туралы деректердің түпнұсқалығын порталда тексеру;</w:t>
      </w:r>
    </w:p>
    <w:bookmarkEnd w:id="263"/>
    <w:bookmarkStart w:name="z286" w:id="264"/>
    <w:p>
      <w:pPr>
        <w:spacing w:after="0"/>
        <w:ind w:left="0"/>
        <w:jc w:val="both"/>
      </w:pPr>
      <w:r>
        <w:rPr>
          <w:rFonts w:ascii="Times New Roman"/>
          <w:b w:val="false"/>
          <w:i w:val="false"/>
          <w:color w:val="000000"/>
          <w:sz w:val="28"/>
        </w:rPr>
        <w:t>
      4) 2–процесс – көрсетілетін қызметті алушының құжаттарында бұзушылықтың болуына байланысты порталдың авторизациялаудан бас тарту туралы хабарламаны қалыптастыруы;</w:t>
      </w:r>
    </w:p>
    <w:bookmarkEnd w:id="264"/>
    <w:bookmarkStart w:name="z287" w:id="265"/>
    <w:p>
      <w:pPr>
        <w:spacing w:after="0"/>
        <w:ind w:left="0"/>
        <w:jc w:val="both"/>
      </w:pPr>
      <w:r>
        <w:rPr>
          <w:rFonts w:ascii="Times New Roman"/>
          <w:b w:val="false"/>
          <w:i w:val="false"/>
          <w:color w:val="000000"/>
          <w:sz w:val="28"/>
        </w:rPr>
        <w:t>
      5) 3–процесс – көрсетілетін қызметті алушының осы регламентте көрсетілген қызметті таңдауы, қызметті көрсету үшін экранға сұраныс нысанын шығару және нысан талаптары мен оның құрылымын ескере отырып, көрсетілетін қызметті алушының нысанды толтыруы (деректерді енгізуі), қажетті құжаттардың электрондық түріндегі көшірмелерін сұраныс нысанына бекіту, сондай–ақ сұранысты куәландыру (қол қою) үшін көрсетілетін қызметті алушының электрондық цифрлық қолтаңбасымен (бұдан әрі – ЭЦҚ) қол қойылған тіркеу куәлігін таңдауы;</w:t>
      </w:r>
    </w:p>
    <w:bookmarkEnd w:id="265"/>
    <w:bookmarkStart w:name="z288" w:id="266"/>
    <w:p>
      <w:pPr>
        <w:spacing w:after="0"/>
        <w:ind w:left="0"/>
        <w:jc w:val="both"/>
      </w:pPr>
      <w:r>
        <w:rPr>
          <w:rFonts w:ascii="Times New Roman"/>
          <w:b w:val="false"/>
          <w:i w:val="false"/>
          <w:color w:val="000000"/>
          <w:sz w:val="28"/>
        </w:rPr>
        <w:t>
      6) 2–шарт – порталда ЭЦҚ тіркеу куәлігінің қолдану мерзімін және қайтарылған (күші жойылған) тіркеу куәліктерінің тізімінде жоқтығын, сондай–ақ сәйкестендіру деректерінің сәйкестігін (сұраныста көрсетілген ЖСН мен ЭЦҚ тіркеу куәлігінде көрсетілген ЖСН арасында) тексеру;</w:t>
      </w:r>
    </w:p>
    <w:bookmarkEnd w:id="266"/>
    <w:bookmarkStart w:name="z289" w:id="267"/>
    <w:p>
      <w:pPr>
        <w:spacing w:after="0"/>
        <w:ind w:left="0"/>
        <w:jc w:val="both"/>
      </w:pPr>
      <w:r>
        <w:rPr>
          <w:rFonts w:ascii="Times New Roman"/>
          <w:b w:val="false"/>
          <w:i w:val="false"/>
          <w:color w:val="000000"/>
          <w:sz w:val="28"/>
        </w:rPr>
        <w:t>
      7) 4–процесс – көрсетілетін қызметті алушының ЭЦҚ расталмауына байланысты сұратылып жатқан қызметтен бас тарту жөнінде хабарламаны қалыптастыру;</w:t>
      </w:r>
    </w:p>
    <w:bookmarkEnd w:id="267"/>
    <w:bookmarkStart w:name="z290" w:id="268"/>
    <w:p>
      <w:pPr>
        <w:spacing w:after="0"/>
        <w:ind w:left="0"/>
        <w:jc w:val="both"/>
      </w:pPr>
      <w:r>
        <w:rPr>
          <w:rFonts w:ascii="Times New Roman"/>
          <w:b w:val="false"/>
          <w:i w:val="false"/>
          <w:color w:val="000000"/>
          <w:sz w:val="28"/>
        </w:rPr>
        <w:t>
      8) 5–процесс – көрсетілетін қызметті беруші сұранысты өңдеуі үшін ЭҮШ арқылы көрсетілетін қызметті берушінің ЭЦҚ–мен куәландырылған (қол қойылған) электрондық құжаттарды (көрсетілетін қызметті алушының сұранысын) ӨЭҮШ АЖО–ға жіберу;</w:t>
      </w:r>
    </w:p>
    <w:bookmarkEnd w:id="268"/>
    <w:bookmarkStart w:name="z291" w:id="269"/>
    <w:p>
      <w:pPr>
        <w:spacing w:after="0"/>
        <w:ind w:left="0"/>
        <w:jc w:val="both"/>
      </w:pPr>
      <w:r>
        <w:rPr>
          <w:rFonts w:ascii="Times New Roman"/>
          <w:b w:val="false"/>
          <w:i w:val="false"/>
          <w:color w:val="000000"/>
          <w:sz w:val="28"/>
        </w:rPr>
        <w:t>
      9) 3–шарт – көрсетілетін қызметті берушінің қызмет көрсету үшін көрсетілетін қызметті алушының қоса берілген, сәйкестігін және негіздерін тексеруі;</w:t>
      </w:r>
    </w:p>
    <w:bookmarkEnd w:id="269"/>
    <w:bookmarkStart w:name="z292" w:id="270"/>
    <w:p>
      <w:pPr>
        <w:spacing w:after="0"/>
        <w:ind w:left="0"/>
        <w:jc w:val="both"/>
      </w:pPr>
      <w:r>
        <w:rPr>
          <w:rFonts w:ascii="Times New Roman"/>
          <w:b w:val="false"/>
          <w:i w:val="false"/>
          <w:color w:val="000000"/>
          <w:sz w:val="28"/>
        </w:rPr>
        <w:t>
      10) 6–процесс – көрсетілетін қызметті алушының құжаттарында бұзушылықтың болуына байланысты сұратылып отырған қызметтен бас тарту жөнінде хабарламаны қалыптастыру;</w:t>
      </w:r>
    </w:p>
    <w:bookmarkEnd w:id="270"/>
    <w:bookmarkStart w:name="z293" w:id="271"/>
    <w:p>
      <w:pPr>
        <w:spacing w:after="0"/>
        <w:ind w:left="0"/>
        <w:jc w:val="both"/>
      </w:pPr>
      <w:r>
        <w:rPr>
          <w:rFonts w:ascii="Times New Roman"/>
          <w:b w:val="false"/>
          <w:i w:val="false"/>
          <w:color w:val="000000"/>
          <w:sz w:val="28"/>
        </w:rPr>
        <w:t>
      11) 7–процесс – көрсетілетін қызметті алушының ӨЭҮШ АЖО қалыптастырған қызметтің нәтижесін (электрондық құжат нысанындағы хабарламаны) алуы.</w:t>
      </w:r>
    </w:p>
    <w:bookmarkEnd w:id="271"/>
    <w:bookmarkStart w:name="z294" w:id="272"/>
    <w:p>
      <w:pPr>
        <w:spacing w:after="0"/>
        <w:ind w:left="0"/>
        <w:jc w:val="both"/>
      </w:pPr>
      <w:r>
        <w:rPr>
          <w:rFonts w:ascii="Times New Roman"/>
          <w:b w:val="false"/>
          <w:i w:val="false"/>
          <w:color w:val="000000"/>
          <w:sz w:val="28"/>
        </w:rPr>
        <w:t>
      Портал арқылы мемлекеттік қызметті көрсету кезінде қатыстырылған ақпараттық жүйелердің функционалдық өзара іс–қимыл диаграммасы осы регламентке 1–қосымшада келтірілген.</w:t>
      </w:r>
    </w:p>
    <w:bookmarkEnd w:id="272"/>
    <w:bookmarkStart w:name="z295" w:id="273"/>
    <w:p>
      <w:pPr>
        <w:spacing w:after="0"/>
        <w:ind w:left="0"/>
        <w:jc w:val="both"/>
      </w:pPr>
      <w:r>
        <w:rPr>
          <w:rFonts w:ascii="Times New Roman"/>
          <w:b w:val="false"/>
          <w:i w:val="false"/>
          <w:color w:val="000000"/>
          <w:sz w:val="28"/>
        </w:rPr>
        <w:t>
      10. Мемлекеттік қызмет көрсету процесінде көрсетілетін қызметті берушінің құрылымдық бөлімшелерінің (қызметкерлерінің) рәсімдер (іс–қимылдар) реттілігін толық сипаттау, сондай–ақ өзге де мемлекеттік қызметті берушілермен және (немесе) халыққа қызмет көрсету орталығымен өзара іс–қимыл тәртібін сипаттау, мемлекеттік қызмет көрсету процесінде ақпараттық жүйелерді пайдалану тәртібін сипаттау осы регламентке 2–қосымшаға сай мемлекеттік көрсетілетін қызметтің бизнес–процестерінің анықтамалығында көрсетіледі.</w:t>
      </w:r>
    </w:p>
    <w:bookmarkEnd w:id="2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"Қамқоршыларға немесе</w:t>
            </w:r>
            <w:r>
              <w:br/>
            </w:r>
            <w:r>
              <w:rPr>
                <w:rFonts w:ascii="Times New Roman"/>
                <w:b w:val="false"/>
                <w:i w:val="false"/>
                <w:color w:val="000000"/>
                <w:sz w:val="20"/>
              </w:rPr>
              <w:t>қорғаншыларға жетім баланы</w:t>
            </w:r>
            <w:r>
              <w:br/>
            </w:r>
            <w:r>
              <w:rPr>
                <w:rFonts w:ascii="Times New Roman"/>
                <w:b w:val="false"/>
                <w:i w:val="false"/>
                <w:color w:val="000000"/>
                <w:sz w:val="20"/>
              </w:rPr>
              <w:t>(жетім балаларды) және ата–анасының</w:t>
            </w:r>
            <w:r>
              <w:br/>
            </w:r>
            <w:r>
              <w:rPr>
                <w:rFonts w:ascii="Times New Roman"/>
                <w:b w:val="false"/>
                <w:i w:val="false"/>
                <w:color w:val="000000"/>
                <w:sz w:val="20"/>
              </w:rPr>
              <w:t>қамқорлығынсыз қалған баланы</w:t>
            </w:r>
            <w:r>
              <w:br/>
            </w:r>
            <w:r>
              <w:rPr>
                <w:rFonts w:ascii="Times New Roman"/>
                <w:b w:val="false"/>
                <w:i w:val="false"/>
                <w:color w:val="000000"/>
                <w:sz w:val="20"/>
              </w:rPr>
              <w:t>(балаларды) асырап–бағуға</w:t>
            </w:r>
            <w:r>
              <w:br/>
            </w:r>
            <w:r>
              <w:rPr>
                <w:rFonts w:ascii="Times New Roman"/>
                <w:b w:val="false"/>
                <w:i w:val="false"/>
                <w:color w:val="000000"/>
                <w:sz w:val="20"/>
              </w:rPr>
              <w:t>жәрдемақы тағайындау"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1–қосымша</w:t>
            </w:r>
          </w:p>
        </w:tc>
      </w:tr>
    </w:tbl>
    <w:bookmarkStart w:name="z297" w:id="274"/>
    <w:p>
      <w:pPr>
        <w:spacing w:after="0"/>
        <w:ind w:left="0"/>
        <w:jc w:val="left"/>
      </w:pPr>
      <w:r>
        <w:rPr>
          <w:rFonts w:ascii="Times New Roman"/>
          <w:b/>
          <w:i w:val="false"/>
          <w:color w:val="000000"/>
        </w:rPr>
        <w:t xml:space="preserve"> Портал арқылы мемлекеттік қызметті көрсету кезінде қатыстырылған ақпараттық жүйелердің функционалдық өзара іс–қимыл диаграммасы</w:t>
      </w:r>
    </w:p>
    <w:bookmarkEnd w:id="274"/>
    <w:bookmarkStart w:name="z298" w:id="275"/>
    <w:p>
      <w:pPr>
        <w:spacing w:after="0"/>
        <w:ind w:left="0"/>
        <w:jc w:val="both"/>
      </w:pPr>
      <w:r>
        <w:rPr>
          <w:rFonts w:ascii="Times New Roman"/>
          <w:b w:val="false"/>
          <w:i w:val="false"/>
          <w:color w:val="000000"/>
          <w:sz w:val="28"/>
        </w:rPr>
        <w:t xml:space="preserve">
      </w:t>
      </w:r>
    </w:p>
    <w:bookmarkEnd w:id="275"/>
    <w:p>
      <w:pPr>
        <w:spacing w:after="0"/>
        <w:ind w:left="0"/>
        <w:jc w:val="both"/>
      </w:pPr>
      <w:r>
        <w:drawing>
          <wp:inline distT="0" distB="0" distL="0" distR="0">
            <wp:extent cx="7810500" cy="337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337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9" w:id="276"/>
    <w:p>
      <w:pPr>
        <w:spacing w:after="0"/>
        <w:ind w:left="0"/>
        <w:jc w:val="left"/>
      </w:pPr>
      <w:r>
        <w:rPr>
          <w:rFonts w:ascii="Times New Roman"/>
          <w:b/>
          <w:i w:val="false"/>
          <w:color w:val="000000"/>
        </w:rPr>
        <w:t xml:space="preserve"> Шартты белгілер:</w:t>
      </w:r>
    </w:p>
    <w:bookmarkEnd w:id="276"/>
    <w:bookmarkStart w:name="z300" w:id="277"/>
    <w:p>
      <w:pPr>
        <w:spacing w:after="0"/>
        <w:ind w:left="0"/>
        <w:jc w:val="both"/>
      </w:pPr>
      <w:r>
        <w:rPr>
          <w:rFonts w:ascii="Times New Roman"/>
          <w:b w:val="false"/>
          <w:i w:val="false"/>
          <w:color w:val="000000"/>
          <w:sz w:val="28"/>
        </w:rPr>
        <w:t xml:space="preserve">
      </w:t>
      </w:r>
    </w:p>
    <w:bookmarkEnd w:id="277"/>
    <w:p>
      <w:pPr>
        <w:spacing w:after="0"/>
        <w:ind w:left="0"/>
        <w:jc w:val="both"/>
      </w:pPr>
      <w:r>
        <w:drawing>
          <wp:inline distT="0" distB="0" distL="0" distR="0">
            <wp:extent cx="7810500" cy="392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392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"Қамқоршыларға немесе</w:t>
            </w:r>
            <w:r>
              <w:br/>
            </w:r>
            <w:r>
              <w:rPr>
                <w:rFonts w:ascii="Times New Roman"/>
                <w:b w:val="false"/>
                <w:i w:val="false"/>
                <w:color w:val="000000"/>
                <w:sz w:val="20"/>
              </w:rPr>
              <w:t>қорғаншыларға жетім баланы</w:t>
            </w:r>
            <w:r>
              <w:br/>
            </w:r>
            <w:r>
              <w:rPr>
                <w:rFonts w:ascii="Times New Roman"/>
                <w:b w:val="false"/>
                <w:i w:val="false"/>
                <w:color w:val="000000"/>
                <w:sz w:val="20"/>
              </w:rPr>
              <w:t>(жетім балаларды) және ата–анасының</w:t>
            </w:r>
            <w:r>
              <w:br/>
            </w:r>
            <w:r>
              <w:rPr>
                <w:rFonts w:ascii="Times New Roman"/>
                <w:b w:val="false"/>
                <w:i w:val="false"/>
                <w:color w:val="000000"/>
                <w:sz w:val="20"/>
              </w:rPr>
              <w:t>қамқорлығынсыз қалған баланы</w:t>
            </w:r>
            <w:r>
              <w:br/>
            </w:r>
            <w:r>
              <w:rPr>
                <w:rFonts w:ascii="Times New Roman"/>
                <w:b w:val="false"/>
                <w:i w:val="false"/>
                <w:color w:val="000000"/>
                <w:sz w:val="20"/>
              </w:rPr>
              <w:t>(балаларды) асырап–бағуға жәрдемақы</w:t>
            </w:r>
            <w:r>
              <w:br/>
            </w:r>
            <w:r>
              <w:rPr>
                <w:rFonts w:ascii="Times New Roman"/>
                <w:b w:val="false"/>
                <w:i w:val="false"/>
                <w:color w:val="000000"/>
                <w:sz w:val="20"/>
              </w:rPr>
              <w:t>тағайындау" мемлекеттік көрсетілетін</w:t>
            </w:r>
            <w:r>
              <w:br/>
            </w:r>
            <w:r>
              <w:rPr>
                <w:rFonts w:ascii="Times New Roman"/>
                <w:b w:val="false"/>
                <w:i w:val="false"/>
                <w:color w:val="000000"/>
                <w:sz w:val="20"/>
              </w:rPr>
              <w:t>қызмет регламентіне 2–қосымша</w:t>
            </w:r>
          </w:p>
        </w:tc>
      </w:tr>
    </w:tbl>
    <w:bookmarkStart w:name="z302" w:id="278"/>
    <w:p>
      <w:pPr>
        <w:spacing w:after="0"/>
        <w:ind w:left="0"/>
        <w:jc w:val="left"/>
      </w:pPr>
      <w:r>
        <w:rPr>
          <w:rFonts w:ascii="Times New Roman"/>
          <w:b/>
          <w:i w:val="false"/>
          <w:color w:val="000000"/>
        </w:rPr>
        <w:t xml:space="preserve"> "Қамқоршыларға немесе қорғаншыларға жетiм баланы (жетiм балаларды) және ата–анасының қамқорлығынсыз қалған баланы (балаларды) асырап–бағуға жәрдемақы тағайындау" мемлекеттік көрсетілетін қызметтің бизнес–үдерістердің анықтамалығы</w:t>
      </w:r>
    </w:p>
    <w:bookmarkEnd w:id="278"/>
    <w:bookmarkStart w:name="z303" w:id="279"/>
    <w:p>
      <w:pPr>
        <w:spacing w:after="0"/>
        <w:ind w:left="0"/>
        <w:jc w:val="both"/>
      </w:pPr>
      <w:r>
        <w:rPr>
          <w:rFonts w:ascii="Times New Roman"/>
          <w:b w:val="false"/>
          <w:i w:val="false"/>
          <w:color w:val="000000"/>
          <w:sz w:val="28"/>
        </w:rPr>
        <w:t xml:space="preserve">
      </w:t>
      </w:r>
    </w:p>
    <w:bookmarkEnd w:id="279"/>
    <w:p>
      <w:pPr>
        <w:spacing w:after="0"/>
        <w:ind w:left="0"/>
        <w:jc w:val="both"/>
      </w:pPr>
      <w:r>
        <w:drawing>
          <wp:inline distT="0" distB="0" distL="0" distR="0">
            <wp:extent cx="7810500" cy="558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558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4" w:id="280"/>
    <w:p>
      <w:pPr>
        <w:spacing w:after="0"/>
        <w:ind w:left="0"/>
        <w:jc w:val="left"/>
      </w:pPr>
      <w:r>
        <w:rPr>
          <w:rFonts w:ascii="Times New Roman"/>
          <w:b/>
          <w:i w:val="false"/>
          <w:color w:val="000000"/>
        </w:rPr>
        <w:t xml:space="preserve"> Шартты белгілер:</w:t>
      </w:r>
    </w:p>
    <w:bookmarkEnd w:id="280"/>
    <w:bookmarkStart w:name="z305" w:id="281"/>
    <w:p>
      <w:pPr>
        <w:spacing w:after="0"/>
        <w:ind w:left="0"/>
        <w:jc w:val="both"/>
      </w:pPr>
      <w:r>
        <w:rPr>
          <w:rFonts w:ascii="Times New Roman"/>
          <w:b w:val="false"/>
          <w:i w:val="false"/>
          <w:color w:val="000000"/>
          <w:sz w:val="28"/>
        </w:rPr>
        <w:t xml:space="preserve">
      </w:t>
      </w:r>
    </w:p>
    <w:bookmarkEnd w:id="281"/>
    <w:p>
      <w:pPr>
        <w:spacing w:after="0"/>
        <w:ind w:left="0"/>
        <w:jc w:val="both"/>
      </w:pPr>
      <w:r>
        <w:drawing>
          <wp:inline distT="0" distB="0" distL="0" distR="0">
            <wp:extent cx="7810500" cy="152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152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2019 жылғы "___"_________</w:t>
            </w:r>
            <w:r>
              <w:br/>
            </w:r>
            <w:r>
              <w:rPr>
                <w:rFonts w:ascii="Times New Roman"/>
                <w:b w:val="false"/>
                <w:i w:val="false"/>
                <w:color w:val="000000"/>
                <w:sz w:val="20"/>
              </w:rPr>
              <w:t>№ ___ қаулысына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2018 жылғы "3" мамырдағы</w:t>
            </w:r>
            <w:r>
              <w:br/>
            </w:r>
            <w:r>
              <w:rPr>
                <w:rFonts w:ascii="Times New Roman"/>
                <w:b w:val="false"/>
                <w:i w:val="false"/>
                <w:color w:val="000000"/>
                <w:sz w:val="20"/>
              </w:rPr>
              <w:t>№ 20/02 қаулысына</w:t>
            </w:r>
            <w:r>
              <w:br/>
            </w:r>
            <w:r>
              <w:rPr>
                <w:rFonts w:ascii="Times New Roman"/>
                <w:b w:val="false"/>
                <w:i w:val="false"/>
                <w:color w:val="000000"/>
                <w:sz w:val="20"/>
              </w:rPr>
              <w:t>8–қосымша</w:t>
            </w:r>
          </w:p>
        </w:tc>
      </w:tr>
    </w:tbl>
    <w:bookmarkStart w:name="z308" w:id="282"/>
    <w:p>
      <w:pPr>
        <w:spacing w:after="0"/>
        <w:ind w:left="0"/>
        <w:jc w:val="left"/>
      </w:pPr>
      <w:r>
        <w:rPr>
          <w:rFonts w:ascii="Times New Roman"/>
          <w:b/>
          <w:i w:val="false"/>
          <w:color w:val="000000"/>
        </w:rPr>
        <w:t xml:space="preserve"> "Баланы (балаларды) патронаттық тәрбиелеуге беру және патронат тәрбиешiлерге берiлген баланы (балаларды) асырап–бағуға ақшалай қаражат төлеуді тағайындау" мемлекеттік көрсетілетін қызмет регламенті</w:t>
      </w:r>
    </w:p>
    <w:bookmarkEnd w:id="282"/>
    <w:bookmarkStart w:name="z309" w:id="283"/>
    <w:p>
      <w:pPr>
        <w:spacing w:after="0"/>
        <w:ind w:left="0"/>
        <w:jc w:val="left"/>
      </w:pPr>
      <w:r>
        <w:rPr>
          <w:rFonts w:ascii="Times New Roman"/>
          <w:b/>
          <w:i w:val="false"/>
          <w:color w:val="000000"/>
        </w:rPr>
        <w:t xml:space="preserve"> 1–тарау. Жалпы ережелер</w:t>
      </w:r>
    </w:p>
    <w:bookmarkEnd w:id="283"/>
    <w:bookmarkStart w:name="z310" w:id="284"/>
    <w:p>
      <w:pPr>
        <w:spacing w:after="0"/>
        <w:ind w:left="0"/>
        <w:jc w:val="both"/>
      </w:pPr>
      <w:r>
        <w:rPr>
          <w:rFonts w:ascii="Times New Roman"/>
          <w:b w:val="false"/>
          <w:i w:val="false"/>
          <w:color w:val="000000"/>
          <w:sz w:val="28"/>
        </w:rPr>
        <w:t>
      1. "Баланы (балаларды) патронаттық тәрбиелеуге беру және патронат тәрбиешiлерге берiлген баланы (балаларды) асырап–бағуға ақшалай қаражат төлеуді тағайындау" мемлекеттік көрсетілетін қызметті (бұдан әрі – мемлекеттік көрсетілетін қызмет) Қарағанды облысы аудандарының және облыстық маңызы бар қалалардың жергілікті атқарушы органдары (бұдан әрі – көрсетілетін қызметті беруші) көрсетеді.</w:t>
      </w:r>
    </w:p>
    <w:bookmarkEnd w:id="284"/>
    <w:bookmarkStart w:name="z311" w:id="285"/>
    <w:p>
      <w:pPr>
        <w:spacing w:after="0"/>
        <w:ind w:left="0"/>
        <w:jc w:val="both"/>
      </w:pPr>
      <w:r>
        <w:rPr>
          <w:rFonts w:ascii="Times New Roman"/>
          <w:b w:val="false"/>
          <w:i w:val="false"/>
          <w:color w:val="000000"/>
          <w:sz w:val="28"/>
        </w:rPr>
        <w:t>
      Өтініштерді қабылдау және мемлекеттік қызмет көрсетудің нәтижелерін беру "электрондық үкіметтің" www.egov.kz веб–порталы (бұдан әрі – портал) арқылы жүзеге асырылады.</w:t>
      </w:r>
    </w:p>
    <w:bookmarkEnd w:id="285"/>
    <w:bookmarkStart w:name="z312" w:id="286"/>
    <w:p>
      <w:pPr>
        <w:spacing w:after="0"/>
        <w:ind w:left="0"/>
        <w:jc w:val="both"/>
      </w:pPr>
      <w:r>
        <w:rPr>
          <w:rFonts w:ascii="Times New Roman"/>
          <w:b w:val="false"/>
          <w:i w:val="false"/>
          <w:color w:val="000000"/>
          <w:sz w:val="28"/>
        </w:rPr>
        <w:t>
      2. Мемлекеттік қызметті көрсету нысаны – электрондық (ішінара автоматтандырылған) түрінде.</w:t>
      </w:r>
    </w:p>
    <w:bookmarkEnd w:id="286"/>
    <w:bookmarkStart w:name="z313" w:id="287"/>
    <w:p>
      <w:pPr>
        <w:spacing w:after="0"/>
        <w:ind w:left="0"/>
        <w:jc w:val="both"/>
      </w:pPr>
      <w:r>
        <w:rPr>
          <w:rFonts w:ascii="Times New Roman"/>
          <w:b w:val="false"/>
          <w:i w:val="false"/>
          <w:color w:val="000000"/>
          <w:sz w:val="28"/>
        </w:rPr>
        <w:t xml:space="preserve">
      3. Мемлекеттік қызмет көрсетудің нәтижесі Қазақстан Республикасы Білім және ғылым министрінің 2015 жылғы 13 сәуірдегі № 198 "Отбасы және балалар саласында көрсетілетін мемлекеттік қызметтер стандарттарын бекіту туралы" бұйрығымен (Нормативтік құқықтық актілерді мемлекеттік тіркеу тізілімінде № 11184 болып тіркелген) бекітілген "Баланы (балаларды) патронаттық тәрбиелеуге беру және патронат тәрбиешiлерге берiлген баланы (балаларды) асырап–бағуға ақшалай қаражат төлеуді тағайындау" мемлекеттік көрсетілетін қызмет стандартының (бұдан әрі – Стандарт)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баланы (балаларды) патронаттық тәрбиеге беру туралы шарт жасау туралы хабарлама және Стандарттың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патронат тәрбиешілерге баланы (балаларды) күтіп–бағуға бөлінетін ақша қаражатын тағайындау туралы шешім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мемлекеттік қызмет көрсетуден бас тарту туралы дәлелді жауап.</w:t>
      </w:r>
    </w:p>
    <w:bookmarkEnd w:id="287"/>
    <w:bookmarkStart w:name="z314" w:id="288"/>
    <w:p>
      <w:pPr>
        <w:spacing w:after="0"/>
        <w:ind w:left="0"/>
        <w:jc w:val="both"/>
      </w:pPr>
      <w:r>
        <w:rPr>
          <w:rFonts w:ascii="Times New Roman"/>
          <w:b w:val="false"/>
          <w:i w:val="false"/>
          <w:color w:val="000000"/>
          <w:sz w:val="28"/>
        </w:rPr>
        <w:t>
      Мемлекеттік қызмет көрсету нәтижесін ұсыну нысаны – электрондық түрінде.</w:t>
      </w:r>
    </w:p>
    <w:bookmarkEnd w:id="288"/>
    <w:bookmarkStart w:name="z315" w:id="289"/>
    <w:p>
      <w:pPr>
        <w:spacing w:after="0"/>
        <w:ind w:left="0"/>
        <w:jc w:val="left"/>
      </w:pPr>
      <w:r>
        <w:rPr>
          <w:rFonts w:ascii="Times New Roman"/>
          <w:b/>
          <w:i w:val="false"/>
          <w:color w:val="000000"/>
        </w:rPr>
        <w:t xml:space="preserve"> 2–тарау. Мемлекеттік қызметтер көрсету процесінде көрсетілетін қызметті берушінің құрылымдық бөлімшелерінің (қызметкерлерінің) іс–қимылы тәртібін сипаттау</w:t>
      </w:r>
    </w:p>
    <w:bookmarkEnd w:id="289"/>
    <w:bookmarkStart w:name="z316" w:id="290"/>
    <w:p>
      <w:pPr>
        <w:spacing w:after="0"/>
        <w:ind w:left="0"/>
        <w:jc w:val="both"/>
      </w:pPr>
      <w:r>
        <w:rPr>
          <w:rFonts w:ascii="Times New Roman"/>
          <w:b w:val="false"/>
          <w:i w:val="false"/>
          <w:color w:val="000000"/>
          <w:sz w:val="28"/>
        </w:rPr>
        <w:t xml:space="preserve">
      4. Мемлекеттік қызметті көрсету бойынша рәсімдерді (іс–қимылдарды) бастауға негіздеме жеке тұлғаның (бұдан әрі – көрсетілетін қызметті алушы) электрондық құжат нысанындағы өтiнiші,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ұсынылуы болып табылады.</w:t>
      </w:r>
    </w:p>
    <w:bookmarkEnd w:id="290"/>
    <w:bookmarkStart w:name="z317" w:id="291"/>
    <w:p>
      <w:pPr>
        <w:spacing w:after="0"/>
        <w:ind w:left="0"/>
        <w:jc w:val="both"/>
      </w:pPr>
      <w:r>
        <w:rPr>
          <w:rFonts w:ascii="Times New Roman"/>
          <w:b w:val="false"/>
          <w:i w:val="false"/>
          <w:color w:val="000000"/>
          <w:sz w:val="28"/>
        </w:rPr>
        <w:t>
      5. Мемлекеттiк қызмет көрсету процесiнiң құрамына кiретiн рәсiмдердің (iс–қимылдардың) мазмұны, оның орындалу ұзақтығы:</w:t>
      </w:r>
    </w:p>
    <w:bookmarkEnd w:id="291"/>
    <w:bookmarkStart w:name="z318" w:id="292"/>
    <w:p>
      <w:pPr>
        <w:spacing w:after="0"/>
        <w:ind w:left="0"/>
        <w:jc w:val="both"/>
      </w:pPr>
      <w:r>
        <w:rPr>
          <w:rFonts w:ascii="Times New Roman"/>
          <w:b w:val="false"/>
          <w:i w:val="false"/>
          <w:color w:val="000000"/>
          <w:sz w:val="28"/>
        </w:rPr>
        <w:t>
      1 әрекет – кеңсе қызметкерінің құжаттарды қабылдауы мен тіркеуі, құжаттарды басшыға беруі – 20 (жиырма) минут ішінде;</w:t>
      </w:r>
    </w:p>
    <w:bookmarkEnd w:id="292"/>
    <w:bookmarkStart w:name="z319" w:id="293"/>
    <w:p>
      <w:pPr>
        <w:spacing w:after="0"/>
        <w:ind w:left="0"/>
        <w:jc w:val="both"/>
      </w:pPr>
      <w:r>
        <w:rPr>
          <w:rFonts w:ascii="Times New Roman"/>
          <w:b w:val="false"/>
          <w:i w:val="false"/>
          <w:color w:val="000000"/>
          <w:sz w:val="28"/>
        </w:rPr>
        <w:t>
      нәтижесі – кеңсенің құжаттарды кіріс құжаттар журналында тіркеуі;</w:t>
      </w:r>
    </w:p>
    <w:bookmarkEnd w:id="293"/>
    <w:bookmarkStart w:name="z320" w:id="294"/>
    <w:p>
      <w:pPr>
        <w:spacing w:after="0"/>
        <w:ind w:left="0"/>
        <w:jc w:val="both"/>
      </w:pPr>
      <w:r>
        <w:rPr>
          <w:rFonts w:ascii="Times New Roman"/>
          <w:b w:val="false"/>
          <w:i w:val="false"/>
          <w:color w:val="000000"/>
          <w:sz w:val="28"/>
        </w:rPr>
        <w:t>
      2 әрекет – құжаттарды көрсетілетін қызметті берушінің басшысымен қарауы, құжаттарды жауапты маманға беруі – 20 (жиырма) минут ішінде;</w:t>
      </w:r>
    </w:p>
    <w:bookmarkEnd w:id="294"/>
    <w:bookmarkStart w:name="z321" w:id="295"/>
    <w:p>
      <w:pPr>
        <w:spacing w:after="0"/>
        <w:ind w:left="0"/>
        <w:jc w:val="both"/>
      </w:pPr>
      <w:r>
        <w:rPr>
          <w:rFonts w:ascii="Times New Roman"/>
          <w:b w:val="false"/>
          <w:i w:val="false"/>
          <w:color w:val="000000"/>
          <w:sz w:val="28"/>
        </w:rPr>
        <w:t>
      нәтижесі – орындау үшін жауапты маманды анықтау;</w:t>
      </w:r>
    </w:p>
    <w:bookmarkEnd w:id="295"/>
    <w:bookmarkStart w:name="z322" w:id="296"/>
    <w:p>
      <w:pPr>
        <w:spacing w:after="0"/>
        <w:ind w:left="0"/>
        <w:jc w:val="both"/>
      </w:pPr>
      <w:r>
        <w:rPr>
          <w:rFonts w:ascii="Times New Roman"/>
          <w:b w:val="false"/>
          <w:i w:val="false"/>
          <w:color w:val="000000"/>
          <w:sz w:val="28"/>
        </w:rPr>
        <w:t>
      3 әрекет – жауапты маман құжаттардың қойылатын талаптарға сәйкестігін қарайды және мемлекеттік көрсетілетін қызмет нәтижесін дайындайды – 7 (жеті) жұмыс күні ішінде;</w:t>
      </w:r>
    </w:p>
    <w:bookmarkEnd w:id="296"/>
    <w:bookmarkStart w:name="z323" w:id="297"/>
    <w:p>
      <w:pPr>
        <w:spacing w:after="0"/>
        <w:ind w:left="0"/>
        <w:jc w:val="both"/>
      </w:pPr>
      <w:r>
        <w:rPr>
          <w:rFonts w:ascii="Times New Roman"/>
          <w:b w:val="false"/>
          <w:i w:val="false"/>
          <w:color w:val="000000"/>
          <w:sz w:val="28"/>
        </w:rPr>
        <w:t>
      нәтижесі –мемлекеттік көрсетілетін қызмет нәтижесін қол қоюға жолдауы;</w:t>
      </w:r>
    </w:p>
    <w:bookmarkEnd w:id="297"/>
    <w:bookmarkStart w:name="z324" w:id="298"/>
    <w:p>
      <w:pPr>
        <w:spacing w:after="0"/>
        <w:ind w:left="0"/>
        <w:jc w:val="both"/>
      </w:pPr>
      <w:r>
        <w:rPr>
          <w:rFonts w:ascii="Times New Roman"/>
          <w:b w:val="false"/>
          <w:i w:val="false"/>
          <w:color w:val="000000"/>
          <w:sz w:val="28"/>
        </w:rPr>
        <w:t>
      4 әрекет – басшының мемлекеттік көрсетілетін қызмет нәтижесіне қол қоюы – 20 (жиырма) минут ішінде;</w:t>
      </w:r>
    </w:p>
    <w:bookmarkEnd w:id="298"/>
    <w:bookmarkStart w:name="z325" w:id="299"/>
    <w:p>
      <w:pPr>
        <w:spacing w:after="0"/>
        <w:ind w:left="0"/>
        <w:jc w:val="both"/>
      </w:pPr>
      <w:r>
        <w:rPr>
          <w:rFonts w:ascii="Times New Roman"/>
          <w:b w:val="false"/>
          <w:i w:val="false"/>
          <w:color w:val="000000"/>
          <w:sz w:val="28"/>
        </w:rPr>
        <w:t>
      нәтижесі – қол қойылған құжатты көрсетілетін қызметті берушінің кеңсесіне жолдануы;</w:t>
      </w:r>
    </w:p>
    <w:bookmarkEnd w:id="299"/>
    <w:bookmarkStart w:name="z326" w:id="300"/>
    <w:p>
      <w:pPr>
        <w:spacing w:after="0"/>
        <w:ind w:left="0"/>
        <w:jc w:val="both"/>
      </w:pPr>
      <w:r>
        <w:rPr>
          <w:rFonts w:ascii="Times New Roman"/>
          <w:b w:val="false"/>
          <w:i w:val="false"/>
          <w:color w:val="000000"/>
          <w:sz w:val="28"/>
        </w:rPr>
        <w:t>
      5 әрекет – басшы қолы қойылған мемлекеттік көрсетілетін қызмет нәтижесін көрсетілетін қызметті алушыға жіберу – 20 (жиырма) минут ішінде;</w:t>
      </w:r>
    </w:p>
    <w:bookmarkEnd w:id="300"/>
    <w:bookmarkStart w:name="z327" w:id="301"/>
    <w:p>
      <w:pPr>
        <w:spacing w:after="0"/>
        <w:ind w:left="0"/>
        <w:jc w:val="both"/>
      </w:pPr>
      <w:r>
        <w:rPr>
          <w:rFonts w:ascii="Times New Roman"/>
          <w:b w:val="false"/>
          <w:i w:val="false"/>
          <w:color w:val="000000"/>
          <w:sz w:val="28"/>
        </w:rPr>
        <w:t>
      нәтижесі – мемлекеттік көрсетілетін қызмет нәтижесін жіберу.</w:t>
      </w:r>
    </w:p>
    <w:bookmarkEnd w:id="301"/>
    <w:bookmarkStart w:name="z328" w:id="302"/>
    <w:p>
      <w:pPr>
        <w:spacing w:after="0"/>
        <w:ind w:left="0"/>
        <w:jc w:val="left"/>
      </w:pPr>
      <w:r>
        <w:rPr>
          <w:rFonts w:ascii="Times New Roman"/>
          <w:b/>
          <w:i w:val="false"/>
          <w:color w:val="000000"/>
        </w:rPr>
        <w:t xml:space="preserve"> 3–тарау. Мемлекеттік қызметтерді көрсету процесінде көрсетілетін қызметті берушінің құрылымдық бөлімшелерінің (қызметкерлерінің) өзара іс–қимылы тәртібін сипаттау</w:t>
      </w:r>
    </w:p>
    <w:bookmarkEnd w:id="302"/>
    <w:bookmarkStart w:name="z329" w:id="303"/>
    <w:p>
      <w:pPr>
        <w:spacing w:after="0"/>
        <w:ind w:left="0"/>
        <w:jc w:val="both"/>
      </w:pPr>
      <w:r>
        <w:rPr>
          <w:rFonts w:ascii="Times New Roman"/>
          <w:b w:val="false"/>
          <w:i w:val="false"/>
          <w:color w:val="000000"/>
          <w:sz w:val="28"/>
        </w:rPr>
        <w:t>
      6. Мемлекеттік қызметті көрсету рәсіміне қатысатын көрсетілетін қызметті берушінің құрылымдық бөлімшелер (қызметшілер) тізілімі:</w:t>
      </w:r>
    </w:p>
    <w:bookmarkEnd w:id="303"/>
    <w:bookmarkStart w:name="z330" w:id="304"/>
    <w:p>
      <w:pPr>
        <w:spacing w:after="0"/>
        <w:ind w:left="0"/>
        <w:jc w:val="both"/>
      </w:pPr>
      <w:r>
        <w:rPr>
          <w:rFonts w:ascii="Times New Roman"/>
          <w:b w:val="false"/>
          <w:i w:val="false"/>
          <w:color w:val="000000"/>
          <w:sz w:val="28"/>
        </w:rPr>
        <w:t>
      1) көрсетілетін қызметті беруші кеңсе қызметкері;</w:t>
      </w:r>
    </w:p>
    <w:bookmarkEnd w:id="304"/>
    <w:bookmarkStart w:name="z331" w:id="305"/>
    <w:p>
      <w:pPr>
        <w:spacing w:after="0"/>
        <w:ind w:left="0"/>
        <w:jc w:val="both"/>
      </w:pPr>
      <w:r>
        <w:rPr>
          <w:rFonts w:ascii="Times New Roman"/>
          <w:b w:val="false"/>
          <w:i w:val="false"/>
          <w:color w:val="000000"/>
          <w:sz w:val="28"/>
        </w:rPr>
        <w:t>
      2) көрсетілетін қызметті берушінің басшысы;</w:t>
      </w:r>
    </w:p>
    <w:bookmarkEnd w:id="305"/>
    <w:bookmarkStart w:name="z332" w:id="306"/>
    <w:p>
      <w:pPr>
        <w:spacing w:after="0"/>
        <w:ind w:left="0"/>
        <w:jc w:val="both"/>
      </w:pPr>
      <w:r>
        <w:rPr>
          <w:rFonts w:ascii="Times New Roman"/>
          <w:b w:val="false"/>
          <w:i w:val="false"/>
          <w:color w:val="000000"/>
          <w:sz w:val="28"/>
        </w:rPr>
        <w:t>
      3) жауапты маман.</w:t>
      </w:r>
    </w:p>
    <w:bookmarkEnd w:id="306"/>
    <w:bookmarkStart w:name="z333" w:id="307"/>
    <w:p>
      <w:pPr>
        <w:spacing w:after="0"/>
        <w:ind w:left="0"/>
        <w:jc w:val="both"/>
      </w:pPr>
      <w:r>
        <w:rPr>
          <w:rFonts w:ascii="Times New Roman"/>
          <w:b w:val="false"/>
          <w:i w:val="false"/>
          <w:color w:val="000000"/>
          <w:sz w:val="28"/>
        </w:rPr>
        <w:t>
      7. Мемлекеттік қызметті көрсету үшін қажетті әрбір рәсімдемелердің (іс–қимылдардің) бірізділігін сипаттау:</w:t>
      </w:r>
    </w:p>
    <w:bookmarkEnd w:id="307"/>
    <w:bookmarkStart w:name="z334" w:id="308"/>
    <w:p>
      <w:pPr>
        <w:spacing w:after="0"/>
        <w:ind w:left="0"/>
        <w:jc w:val="both"/>
      </w:pPr>
      <w:r>
        <w:rPr>
          <w:rFonts w:ascii="Times New Roman"/>
          <w:b w:val="false"/>
          <w:i w:val="false"/>
          <w:color w:val="000000"/>
          <w:sz w:val="28"/>
        </w:rPr>
        <w:t>
      1) кеңсе қызметерімен құжаттарды қабылдау және тіркеу, құжаттарды басшыға беруі – 20 (жиырма) минут ішінде;</w:t>
      </w:r>
    </w:p>
    <w:bookmarkEnd w:id="308"/>
    <w:bookmarkStart w:name="z335" w:id="309"/>
    <w:p>
      <w:pPr>
        <w:spacing w:after="0"/>
        <w:ind w:left="0"/>
        <w:jc w:val="both"/>
      </w:pPr>
      <w:r>
        <w:rPr>
          <w:rFonts w:ascii="Times New Roman"/>
          <w:b w:val="false"/>
          <w:i w:val="false"/>
          <w:color w:val="000000"/>
          <w:sz w:val="28"/>
        </w:rPr>
        <w:t>
      2) көрсетілетін қызметті беруші басшысының құжаттарды қарауы, құжаттарды жауапты маманға тапсыру – 20 (жиырма) минут ішінде;</w:t>
      </w:r>
    </w:p>
    <w:bookmarkEnd w:id="309"/>
    <w:bookmarkStart w:name="z336" w:id="310"/>
    <w:p>
      <w:pPr>
        <w:spacing w:after="0"/>
        <w:ind w:left="0"/>
        <w:jc w:val="both"/>
      </w:pPr>
      <w:r>
        <w:rPr>
          <w:rFonts w:ascii="Times New Roman"/>
          <w:b w:val="false"/>
          <w:i w:val="false"/>
          <w:color w:val="000000"/>
          <w:sz w:val="28"/>
        </w:rPr>
        <w:t>
      3) жауапты маман құжаттардың қойылатын талаптарға сәйкестігін қарауы және мемлекеттік көрсетілетін қызмет нәтижесін дайындауы – 7 (жеті) жұмыс күні ішінде;</w:t>
      </w:r>
    </w:p>
    <w:bookmarkEnd w:id="310"/>
    <w:bookmarkStart w:name="z337" w:id="311"/>
    <w:p>
      <w:pPr>
        <w:spacing w:after="0"/>
        <w:ind w:left="0"/>
        <w:jc w:val="both"/>
      </w:pPr>
      <w:r>
        <w:rPr>
          <w:rFonts w:ascii="Times New Roman"/>
          <w:b w:val="false"/>
          <w:i w:val="false"/>
          <w:color w:val="000000"/>
          <w:sz w:val="28"/>
        </w:rPr>
        <w:t>
      4) басшының мемлекеттік көрсетілетін қызмет нәтижесіне қол қоюы – 20 (жиырма) минут ішінде;</w:t>
      </w:r>
    </w:p>
    <w:bookmarkEnd w:id="311"/>
    <w:bookmarkStart w:name="z338" w:id="312"/>
    <w:p>
      <w:pPr>
        <w:spacing w:after="0"/>
        <w:ind w:left="0"/>
        <w:jc w:val="both"/>
      </w:pPr>
      <w:r>
        <w:rPr>
          <w:rFonts w:ascii="Times New Roman"/>
          <w:b w:val="false"/>
          <w:i w:val="false"/>
          <w:color w:val="000000"/>
          <w:sz w:val="28"/>
        </w:rPr>
        <w:t>
      5) басшының қолы қойылған мемлекеттік көрсетілетін қызмет нәтижесін көрсетілетін қызметті алушыға жіберу – 20 (жырма) минут ішінде.</w:t>
      </w:r>
    </w:p>
    <w:bookmarkEnd w:id="312"/>
    <w:bookmarkStart w:name="z339" w:id="313"/>
    <w:p>
      <w:pPr>
        <w:spacing w:after="0"/>
        <w:ind w:left="0"/>
        <w:jc w:val="left"/>
      </w:pPr>
      <w:r>
        <w:rPr>
          <w:rFonts w:ascii="Times New Roman"/>
          <w:b/>
          <w:i w:val="false"/>
          <w:color w:val="000000"/>
        </w:rPr>
        <w:t xml:space="preserve"> 4–тарау.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313"/>
    <w:bookmarkStart w:name="z340" w:id="314"/>
    <w:p>
      <w:pPr>
        <w:spacing w:after="0"/>
        <w:ind w:left="0"/>
        <w:jc w:val="both"/>
      </w:pPr>
      <w:r>
        <w:rPr>
          <w:rFonts w:ascii="Times New Roman"/>
          <w:b w:val="false"/>
          <w:i w:val="false"/>
          <w:color w:val="000000"/>
          <w:sz w:val="28"/>
        </w:rPr>
        <w:t>
      8. Портал арқылы мемлекеттік қызметті көрсету кезінде қызмет беруші мен көрсетілетін қызметті алушының жүгіну және рәсімдердің (іс–қимылдардың) бірізділігі осы регламентке 1–қосымшаға сай мемлекеттік қызметті көрсетуге қатысатын ақпараттық жүйелердің функционалдық өзара әрекеттесудің диаграммасында көрсетілген:</w:t>
      </w:r>
    </w:p>
    <w:bookmarkEnd w:id="314"/>
    <w:bookmarkStart w:name="z341" w:id="315"/>
    <w:p>
      <w:pPr>
        <w:spacing w:after="0"/>
        <w:ind w:left="0"/>
        <w:jc w:val="both"/>
      </w:pPr>
      <w:r>
        <w:rPr>
          <w:rFonts w:ascii="Times New Roman"/>
          <w:b w:val="false"/>
          <w:i w:val="false"/>
          <w:color w:val="000000"/>
          <w:sz w:val="28"/>
        </w:rPr>
        <w:t>
      1 процесс – қызмет алушының компьютеріндегі интернет–браузерге ЭСҚ–ны тіркеу куәлігін бекіту және көрсетілтені қызметті алушымен көрсетілетін қызметті алу үшін порталда парольді енгізуі (авторизация үдерісі);</w:t>
      </w:r>
    </w:p>
    <w:bookmarkEnd w:id="315"/>
    <w:bookmarkStart w:name="z342" w:id="316"/>
    <w:p>
      <w:pPr>
        <w:spacing w:after="0"/>
        <w:ind w:left="0"/>
        <w:jc w:val="both"/>
      </w:pPr>
      <w:r>
        <w:rPr>
          <w:rFonts w:ascii="Times New Roman"/>
          <w:b w:val="false"/>
          <w:i w:val="false"/>
          <w:color w:val="000000"/>
          <w:sz w:val="28"/>
        </w:rPr>
        <w:t>
      1 шарт – жеке сәйкестендіру нөмірі (бұдан әрі – ЖСН) логин және пароль арқылы порталда тіркелген қызмет алушы туралы деректердің төлнұсқалығын тексеру;</w:t>
      </w:r>
    </w:p>
    <w:bookmarkEnd w:id="316"/>
    <w:bookmarkStart w:name="z343" w:id="317"/>
    <w:p>
      <w:pPr>
        <w:spacing w:after="0"/>
        <w:ind w:left="0"/>
        <w:jc w:val="both"/>
      </w:pPr>
      <w:r>
        <w:rPr>
          <w:rFonts w:ascii="Times New Roman"/>
          <w:b w:val="false"/>
          <w:i w:val="false"/>
          <w:color w:val="000000"/>
          <w:sz w:val="28"/>
        </w:rPr>
        <w:t>
      2 процесс – порталда қызмет алушының деректеріндегі бұзушылықтардың болған жағдайында, авторизациялаудан бас тарту туралы хабарламаны қалыптастыру;</w:t>
      </w:r>
    </w:p>
    <w:bookmarkEnd w:id="317"/>
    <w:bookmarkStart w:name="z344" w:id="318"/>
    <w:p>
      <w:pPr>
        <w:spacing w:after="0"/>
        <w:ind w:left="0"/>
        <w:jc w:val="both"/>
      </w:pPr>
      <w:r>
        <w:rPr>
          <w:rFonts w:ascii="Times New Roman"/>
          <w:b w:val="false"/>
          <w:i w:val="false"/>
          <w:color w:val="000000"/>
          <w:sz w:val="28"/>
        </w:rPr>
        <w:t xml:space="preserve">
      3 процесс – көрсетілген электрондық мемлекеттік қызметті қызмет алушымен таңдау, көрсету үшін сұраныс нысанын экранға шығару және электрондық түрде Стандарттың </w:t>
      </w:r>
      <w:r>
        <w:rPr>
          <w:rFonts w:ascii="Times New Roman"/>
          <w:b w:val="false"/>
          <w:i w:val="false"/>
          <w:color w:val="000000"/>
          <w:sz w:val="28"/>
        </w:rPr>
        <w:t>9–тармағына</w:t>
      </w:r>
      <w:r>
        <w:rPr>
          <w:rFonts w:ascii="Times New Roman"/>
          <w:b w:val="false"/>
          <w:i w:val="false"/>
          <w:color w:val="000000"/>
          <w:sz w:val="28"/>
        </w:rPr>
        <w:t xml:space="preserve"> сай құжаттарға сұраным нысанына бекіту;</w:t>
      </w:r>
    </w:p>
    <w:bookmarkEnd w:id="318"/>
    <w:bookmarkStart w:name="z345" w:id="319"/>
    <w:p>
      <w:pPr>
        <w:spacing w:after="0"/>
        <w:ind w:left="0"/>
        <w:jc w:val="both"/>
      </w:pPr>
      <w:r>
        <w:rPr>
          <w:rFonts w:ascii="Times New Roman"/>
          <w:b w:val="false"/>
          <w:i w:val="false"/>
          <w:color w:val="000000"/>
          <w:sz w:val="28"/>
        </w:rPr>
        <w:t>
      4 процесс – сұрау салуды растау (қол қою) үшін қызмет алушымен ЭЦҚ–ның тіркеу куәлігін таңдау;</w:t>
      </w:r>
    </w:p>
    <w:bookmarkEnd w:id="319"/>
    <w:bookmarkStart w:name="z346" w:id="320"/>
    <w:p>
      <w:pPr>
        <w:spacing w:after="0"/>
        <w:ind w:left="0"/>
        <w:jc w:val="both"/>
      </w:pPr>
      <w:r>
        <w:rPr>
          <w:rFonts w:ascii="Times New Roman"/>
          <w:b w:val="false"/>
          <w:i w:val="false"/>
          <w:color w:val="000000"/>
          <w:sz w:val="28"/>
        </w:rPr>
        <w:t>
      2 шарт – порталда ЭЦҚ–ның тіркеу куәлігінің қолданылу мерзімін және кері қайтарылған (күші жойылған) тіркеу куәліктерінің тізімінде болмауын, сондай–ақ, ЭЦҚ–ның тіркеу куәлігінде көрсетілген ЖСН мен көрсетілген сұраудың ЖСН арасындағы сәйкестендіру деректерінің сәйкестігін тексеру;</w:t>
      </w:r>
    </w:p>
    <w:bookmarkEnd w:id="320"/>
    <w:bookmarkStart w:name="z347" w:id="321"/>
    <w:p>
      <w:pPr>
        <w:spacing w:after="0"/>
        <w:ind w:left="0"/>
        <w:jc w:val="both"/>
      </w:pPr>
      <w:r>
        <w:rPr>
          <w:rFonts w:ascii="Times New Roman"/>
          <w:b w:val="false"/>
          <w:i w:val="false"/>
          <w:color w:val="000000"/>
          <w:sz w:val="28"/>
        </w:rPr>
        <w:t>
      5 процесс – 2–шартта бұзушылықтар болған жағдайда, сұратылған қызметтен бас тарту туралы хабарлама қалыптастыру;</w:t>
      </w:r>
    </w:p>
    <w:bookmarkEnd w:id="321"/>
    <w:bookmarkStart w:name="z348" w:id="322"/>
    <w:p>
      <w:pPr>
        <w:spacing w:after="0"/>
        <w:ind w:left="0"/>
        <w:jc w:val="both"/>
      </w:pPr>
      <w:r>
        <w:rPr>
          <w:rFonts w:ascii="Times New Roman"/>
          <w:b w:val="false"/>
          <w:i w:val="false"/>
          <w:color w:val="000000"/>
          <w:sz w:val="28"/>
        </w:rPr>
        <w:t>
      6 процесс – мемлекеттік қызметті көрсету үшін қызмет алушының ЭЦҚ арқылы сұрауын куәландыру (қол қою);</w:t>
      </w:r>
    </w:p>
    <w:bookmarkEnd w:id="322"/>
    <w:bookmarkStart w:name="z349" w:id="323"/>
    <w:p>
      <w:pPr>
        <w:spacing w:after="0"/>
        <w:ind w:left="0"/>
        <w:jc w:val="both"/>
      </w:pPr>
      <w:r>
        <w:rPr>
          <w:rFonts w:ascii="Times New Roman"/>
          <w:b w:val="false"/>
          <w:i w:val="false"/>
          <w:color w:val="000000"/>
          <w:sz w:val="28"/>
        </w:rPr>
        <w:t>
      7 процесс – қызмет алушының электрондық сұрауын порталда тіркеу;</w:t>
      </w:r>
    </w:p>
    <w:bookmarkEnd w:id="323"/>
    <w:bookmarkStart w:name="z350" w:id="324"/>
    <w:p>
      <w:pPr>
        <w:spacing w:after="0"/>
        <w:ind w:left="0"/>
        <w:jc w:val="both"/>
      </w:pPr>
      <w:r>
        <w:rPr>
          <w:rFonts w:ascii="Times New Roman"/>
          <w:b w:val="false"/>
          <w:i w:val="false"/>
          <w:color w:val="000000"/>
          <w:sz w:val="28"/>
        </w:rPr>
        <w:t>
      3 шарт – қызмет берушімен қызмет алушының талаптарға сәйкестігін тексеру;</w:t>
      </w:r>
    </w:p>
    <w:bookmarkEnd w:id="324"/>
    <w:bookmarkStart w:name="z351" w:id="325"/>
    <w:p>
      <w:pPr>
        <w:spacing w:after="0"/>
        <w:ind w:left="0"/>
        <w:jc w:val="both"/>
      </w:pPr>
      <w:r>
        <w:rPr>
          <w:rFonts w:ascii="Times New Roman"/>
          <w:b w:val="false"/>
          <w:i w:val="false"/>
          <w:color w:val="000000"/>
          <w:sz w:val="28"/>
        </w:rPr>
        <w:t>
      8 процесс – порталда қызмет алушының деректеріндегі бұзушылықтардың болған жағдайында, авторизациялаудан бас тарту туралы хабарламаны қалыптастыру;</w:t>
      </w:r>
    </w:p>
    <w:bookmarkEnd w:id="325"/>
    <w:bookmarkStart w:name="z352" w:id="326"/>
    <w:p>
      <w:pPr>
        <w:spacing w:after="0"/>
        <w:ind w:left="0"/>
        <w:jc w:val="both"/>
      </w:pPr>
      <w:r>
        <w:rPr>
          <w:rFonts w:ascii="Times New Roman"/>
          <w:b w:val="false"/>
          <w:i w:val="false"/>
          <w:color w:val="000000"/>
          <w:sz w:val="28"/>
        </w:rPr>
        <w:t xml:space="preserve">
      9 процесс – қызмет алушымен порталда қалыптасқан мемлекеттік көрсетілетін қызмет нәтижесін алу. </w:t>
      </w:r>
    </w:p>
    <w:bookmarkEnd w:id="326"/>
    <w:bookmarkStart w:name="z353" w:id="327"/>
    <w:p>
      <w:pPr>
        <w:spacing w:after="0"/>
        <w:ind w:left="0"/>
        <w:jc w:val="both"/>
      </w:pPr>
      <w:r>
        <w:rPr>
          <w:rFonts w:ascii="Times New Roman"/>
          <w:b w:val="false"/>
          <w:i w:val="false"/>
          <w:color w:val="000000"/>
          <w:sz w:val="28"/>
        </w:rPr>
        <w:t>
      9. Қызмет берушінің мемлекеттік қызметті көрсету үдерісіндегі құрылымдық бөлімшелердің (қызметшілердің) өзара әрекеттесуінің, рәсімдемелердің (әрекеттің) бірізділігін егжей–тегжейлі сипаттау, сонымен қатар қызмет берушінің мемлекеттік қызметті көрсету үдерісінде ақпараттық жүйелердің қолданылуын сипаттау осы регламентке 2–қосымшаға сай, мемлекеттік қызметті көрсету бизнес–үдерістерінің анықтамалығында көрсетіледі.</w:t>
      </w:r>
    </w:p>
    <w:bookmarkEnd w:id="3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"Баланы (балаларды) патронаттық тәрбиелеуге</w:t>
            </w:r>
            <w:r>
              <w:br/>
            </w:r>
            <w:r>
              <w:rPr>
                <w:rFonts w:ascii="Times New Roman"/>
                <w:b w:val="false"/>
                <w:i w:val="false"/>
                <w:color w:val="000000"/>
                <w:sz w:val="20"/>
              </w:rPr>
              <w:t>беру және патронат тәрбиешiлерге берiлген</w:t>
            </w:r>
            <w:r>
              <w:br/>
            </w:r>
            <w:r>
              <w:rPr>
                <w:rFonts w:ascii="Times New Roman"/>
                <w:b w:val="false"/>
                <w:i w:val="false"/>
                <w:color w:val="000000"/>
                <w:sz w:val="20"/>
              </w:rPr>
              <w:t>баланы (балаларды) асырап–бағуға ақшалай</w:t>
            </w:r>
            <w:r>
              <w:br/>
            </w:r>
            <w:r>
              <w:rPr>
                <w:rFonts w:ascii="Times New Roman"/>
                <w:b w:val="false"/>
                <w:i w:val="false"/>
                <w:color w:val="000000"/>
                <w:sz w:val="20"/>
              </w:rPr>
              <w:t>қаражат төлеуді тағайындау" мемлекеттік</w:t>
            </w:r>
            <w:r>
              <w:br/>
            </w:r>
            <w:r>
              <w:rPr>
                <w:rFonts w:ascii="Times New Roman"/>
                <w:b w:val="false"/>
                <w:i w:val="false"/>
                <w:color w:val="000000"/>
                <w:sz w:val="20"/>
              </w:rPr>
              <w:t>көрсетілетін қызмет регламентіне 1–қосымша</w:t>
            </w:r>
          </w:p>
        </w:tc>
      </w:tr>
    </w:tbl>
    <w:bookmarkStart w:name="z355" w:id="328"/>
    <w:p>
      <w:pPr>
        <w:spacing w:after="0"/>
        <w:ind w:left="0"/>
        <w:jc w:val="left"/>
      </w:pPr>
      <w:r>
        <w:rPr>
          <w:rFonts w:ascii="Times New Roman"/>
          <w:b/>
          <w:i w:val="false"/>
          <w:color w:val="000000"/>
        </w:rPr>
        <w:t xml:space="preserve"> Портал арқылы мемлекеттік қызметті көрсету кезінде функционалдық өзара іс–қимылдың диаграммасы</w:t>
      </w:r>
    </w:p>
    <w:bookmarkEnd w:id="328"/>
    <w:bookmarkStart w:name="z356" w:id="329"/>
    <w:p>
      <w:pPr>
        <w:spacing w:after="0"/>
        <w:ind w:left="0"/>
        <w:jc w:val="both"/>
      </w:pPr>
      <w:r>
        <w:rPr>
          <w:rFonts w:ascii="Times New Roman"/>
          <w:b w:val="false"/>
          <w:i w:val="false"/>
          <w:color w:val="000000"/>
          <w:sz w:val="28"/>
        </w:rPr>
        <w:t xml:space="preserve">
      </w:t>
      </w:r>
    </w:p>
    <w:bookmarkEnd w:id="329"/>
    <w:p>
      <w:pPr>
        <w:spacing w:after="0"/>
        <w:ind w:left="0"/>
        <w:jc w:val="both"/>
      </w:pPr>
      <w:r>
        <w:drawing>
          <wp:inline distT="0" distB="0" distL="0" distR="0">
            <wp:extent cx="7810500" cy="381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381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7" w:id="330"/>
    <w:p>
      <w:pPr>
        <w:spacing w:after="0"/>
        <w:ind w:left="0"/>
        <w:jc w:val="left"/>
      </w:pPr>
      <w:r>
        <w:rPr>
          <w:rFonts w:ascii="Times New Roman"/>
          <w:b/>
          <w:i w:val="false"/>
          <w:color w:val="000000"/>
        </w:rPr>
        <w:t xml:space="preserve"> Шартты белгілер:</w:t>
      </w:r>
    </w:p>
    <w:bookmarkEnd w:id="330"/>
    <w:bookmarkStart w:name="z358" w:id="331"/>
    <w:p>
      <w:pPr>
        <w:spacing w:after="0"/>
        <w:ind w:left="0"/>
        <w:jc w:val="both"/>
      </w:pPr>
      <w:r>
        <w:rPr>
          <w:rFonts w:ascii="Times New Roman"/>
          <w:b w:val="false"/>
          <w:i w:val="false"/>
          <w:color w:val="000000"/>
          <w:sz w:val="28"/>
        </w:rPr>
        <w:t xml:space="preserve">
      </w:t>
      </w:r>
    </w:p>
    <w:bookmarkEnd w:id="331"/>
    <w:p>
      <w:pPr>
        <w:spacing w:after="0"/>
        <w:ind w:left="0"/>
        <w:jc w:val="both"/>
      </w:pPr>
      <w:r>
        <w:drawing>
          <wp:inline distT="0" distB="0" distL="0" distR="0">
            <wp:extent cx="7696200" cy="715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696200" cy="715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"Баланы (балаларды) патронаттық тәрбиелеуге беру</w:t>
            </w:r>
            <w:r>
              <w:br/>
            </w:r>
            <w:r>
              <w:rPr>
                <w:rFonts w:ascii="Times New Roman"/>
                <w:b w:val="false"/>
                <w:i w:val="false"/>
                <w:color w:val="000000"/>
                <w:sz w:val="20"/>
              </w:rPr>
              <w:t>және патронат тәрбиешiлерге берiлген</w:t>
            </w:r>
            <w:r>
              <w:br/>
            </w:r>
            <w:r>
              <w:rPr>
                <w:rFonts w:ascii="Times New Roman"/>
                <w:b w:val="false"/>
                <w:i w:val="false"/>
                <w:color w:val="000000"/>
                <w:sz w:val="20"/>
              </w:rPr>
              <w:t>баланы (балаларды) асырап–бағуға ақшалай</w:t>
            </w:r>
            <w:r>
              <w:br/>
            </w:r>
            <w:r>
              <w:rPr>
                <w:rFonts w:ascii="Times New Roman"/>
                <w:b w:val="false"/>
                <w:i w:val="false"/>
                <w:color w:val="000000"/>
                <w:sz w:val="20"/>
              </w:rPr>
              <w:t>қаражат төлеуді тағайындау"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2–қосымша</w:t>
            </w:r>
          </w:p>
        </w:tc>
      </w:tr>
    </w:tbl>
    <w:bookmarkStart w:name="z360" w:id="332"/>
    <w:p>
      <w:pPr>
        <w:spacing w:after="0"/>
        <w:ind w:left="0"/>
        <w:jc w:val="left"/>
      </w:pPr>
      <w:r>
        <w:rPr>
          <w:rFonts w:ascii="Times New Roman"/>
          <w:b/>
          <w:i w:val="false"/>
          <w:color w:val="000000"/>
        </w:rPr>
        <w:t xml:space="preserve"> "Баланы (балаларды) патронаттық тәрбиелеуге беру және патронат тәрбиешiлерге берiлген баланы (балаларды) асырап–бағуға ақшалай қаражат төлеуді тағайындау" мемлекеттік көрсетілетін қызметтің бизнес–процестердің анықтамалығы</w:t>
      </w:r>
    </w:p>
    <w:bookmarkEnd w:id="332"/>
    <w:bookmarkStart w:name="z361" w:id="333"/>
    <w:p>
      <w:pPr>
        <w:spacing w:after="0"/>
        <w:ind w:left="0"/>
        <w:jc w:val="both"/>
      </w:pPr>
      <w:r>
        <w:rPr>
          <w:rFonts w:ascii="Times New Roman"/>
          <w:b w:val="false"/>
          <w:i w:val="false"/>
          <w:color w:val="000000"/>
          <w:sz w:val="28"/>
        </w:rPr>
        <w:t xml:space="preserve">
      </w:t>
      </w:r>
    </w:p>
    <w:bookmarkEnd w:id="333"/>
    <w:p>
      <w:pPr>
        <w:spacing w:after="0"/>
        <w:ind w:left="0"/>
        <w:jc w:val="both"/>
      </w:pPr>
      <w:r>
        <w:drawing>
          <wp:inline distT="0" distB="0" distL="0" distR="0">
            <wp:extent cx="7810500" cy="532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532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2" w:id="334"/>
    <w:p>
      <w:pPr>
        <w:spacing w:after="0"/>
        <w:ind w:left="0"/>
        <w:jc w:val="left"/>
      </w:pPr>
      <w:r>
        <w:rPr>
          <w:rFonts w:ascii="Times New Roman"/>
          <w:b/>
          <w:i w:val="false"/>
          <w:color w:val="000000"/>
        </w:rPr>
        <w:t xml:space="preserve"> Шартты белгілер:</w:t>
      </w:r>
    </w:p>
    <w:bookmarkEnd w:id="334"/>
    <w:bookmarkStart w:name="z363" w:id="335"/>
    <w:p>
      <w:pPr>
        <w:spacing w:after="0"/>
        <w:ind w:left="0"/>
        <w:jc w:val="both"/>
      </w:pPr>
      <w:r>
        <w:rPr>
          <w:rFonts w:ascii="Times New Roman"/>
          <w:b w:val="false"/>
          <w:i w:val="false"/>
          <w:color w:val="000000"/>
          <w:sz w:val="28"/>
        </w:rPr>
        <w:t xml:space="preserve">
      </w:t>
      </w:r>
    </w:p>
    <w:bookmarkEnd w:id="335"/>
    <w:p>
      <w:pPr>
        <w:spacing w:after="0"/>
        <w:ind w:left="0"/>
        <w:jc w:val="both"/>
      </w:pPr>
      <w:r>
        <w:drawing>
          <wp:inline distT="0" distB="0" distL="0" distR="0">
            <wp:extent cx="7810500" cy="171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171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2019 жылғы "___"_________</w:t>
            </w:r>
            <w:r>
              <w:br/>
            </w:r>
            <w:r>
              <w:rPr>
                <w:rFonts w:ascii="Times New Roman"/>
                <w:b w:val="false"/>
                <w:i w:val="false"/>
                <w:color w:val="000000"/>
                <w:sz w:val="20"/>
              </w:rPr>
              <w:t>№ ___ қаулысына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2018 жылғы "3" мамырдағы</w:t>
            </w:r>
            <w:r>
              <w:br/>
            </w:r>
            <w:r>
              <w:rPr>
                <w:rFonts w:ascii="Times New Roman"/>
                <w:b w:val="false"/>
                <w:i w:val="false"/>
                <w:color w:val="000000"/>
                <w:sz w:val="20"/>
              </w:rPr>
              <w:t>№ 20/02 қаулысына</w:t>
            </w:r>
            <w:r>
              <w:br/>
            </w:r>
            <w:r>
              <w:rPr>
                <w:rFonts w:ascii="Times New Roman"/>
                <w:b w:val="false"/>
                <w:i w:val="false"/>
                <w:color w:val="000000"/>
                <w:sz w:val="20"/>
              </w:rPr>
              <w:t>10–қосымша</w:t>
            </w:r>
          </w:p>
        </w:tc>
      </w:tr>
    </w:tbl>
    <w:bookmarkStart w:name="z366" w:id="336"/>
    <w:p>
      <w:pPr>
        <w:spacing w:after="0"/>
        <w:ind w:left="0"/>
        <w:jc w:val="left"/>
      </w:pPr>
      <w:r>
        <w:rPr>
          <w:rFonts w:ascii="Times New Roman"/>
          <w:b/>
          <w:i w:val="false"/>
          <w:color w:val="000000"/>
        </w:rPr>
        <w:t xml:space="preserve"> "Бала асырап алуға тілек білдірген адамдарды есепке қою" мемлекеттік көрсетілетін қызмет регламенті</w:t>
      </w:r>
    </w:p>
    <w:bookmarkEnd w:id="336"/>
    <w:bookmarkStart w:name="z367" w:id="337"/>
    <w:p>
      <w:pPr>
        <w:spacing w:after="0"/>
        <w:ind w:left="0"/>
        <w:jc w:val="left"/>
      </w:pPr>
      <w:r>
        <w:rPr>
          <w:rFonts w:ascii="Times New Roman"/>
          <w:b/>
          <w:i w:val="false"/>
          <w:color w:val="000000"/>
        </w:rPr>
        <w:t xml:space="preserve"> 1–тарау. Жалпы ережелер</w:t>
      </w:r>
    </w:p>
    <w:bookmarkEnd w:id="337"/>
    <w:bookmarkStart w:name="z368" w:id="338"/>
    <w:p>
      <w:pPr>
        <w:spacing w:after="0"/>
        <w:ind w:left="0"/>
        <w:jc w:val="both"/>
      </w:pPr>
      <w:r>
        <w:rPr>
          <w:rFonts w:ascii="Times New Roman"/>
          <w:b w:val="false"/>
          <w:i w:val="false"/>
          <w:color w:val="000000"/>
          <w:sz w:val="28"/>
        </w:rPr>
        <w:t>
      1. "Баланы асырап алуға тілек білдірген адамдарды есепке қою" мемлекеттік көрсетілетін қызметті (бұдан әрі – мемлекеттік көрсетілетін қызмет) Қарағанды облысы аудандарының және облыстық маңызы бар қалалардың жергілікті атқарушы органдары көрсетеді (бұдан әрі – көрсетілетін кызметті беруші).</w:t>
      </w:r>
    </w:p>
    <w:bookmarkEnd w:id="338"/>
    <w:bookmarkStart w:name="z369" w:id="339"/>
    <w:p>
      <w:pPr>
        <w:spacing w:after="0"/>
        <w:ind w:left="0"/>
        <w:jc w:val="both"/>
      </w:pPr>
      <w:r>
        <w:rPr>
          <w:rFonts w:ascii="Times New Roman"/>
          <w:b w:val="false"/>
          <w:i w:val="false"/>
          <w:color w:val="000000"/>
          <w:sz w:val="28"/>
        </w:rPr>
        <w:t>
      Өтініштерді қабылдау және мемлекеттік көрсетілетін қызмет нәтижелерін беру "электрондық үкіметтің" www.egov.kz веб–порталы арқылы (бұдан әрі – портал) жүзеге асырылады.</w:t>
      </w:r>
    </w:p>
    <w:bookmarkEnd w:id="339"/>
    <w:bookmarkStart w:name="z370" w:id="340"/>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түрінде.</w:t>
      </w:r>
    </w:p>
    <w:bookmarkEnd w:id="340"/>
    <w:bookmarkStart w:name="z371" w:id="341"/>
    <w:p>
      <w:pPr>
        <w:spacing w:after="0"/>
        <w:ind w:left="0"/>
        <w:jc w:val="both"/>
      </w:pPr>
      <w:r>
        <w:rPr>
          <w:rFonts w:ascii="Times New Roman"/>
          <w:b w:val="false"/>
          <w:i w:val="false"/>
          <w:color w:val="000000"/>
          <w:sz w:val="28"/>
        </w:rPr>
        <w:t xml:space="preserve">
      3. Мемлекеттік қызмет көрсетудің нәтижесі Қазақстан Республикасы Білім және ғылым министрінің 2015 жылғы 13 сәуірдегі № 198 "Отбасы және балалар саласында көрсетілетін мемлекеттік қызметтер стандарттарын бекіту туралы" бұйрығымен (Нормативтік құқықтық актілерді мемлекеттік тіркеу тізілімінде № 11184 болып тіркелген) бекітілген "Бала асырап алуға тілек білдірген адамдарды есепке қою" мемлекеттік көрсетілетін қызмет стандартының (одан әрі – Стандарт)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бала асырап алуға үміткер(лер) болу мүмкіндігі (мүмкін еместігі) туралы қорытындының дайындығы туралы хабарлама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мемлекеттік қызмет көрсетуден бас тарту туралы дәлелді жауап.</w:t>
      </w:r>
    </w:p>
    <w:bookmarkEnd w:id="341"/>
    <w:bookmarkStart w:name="z372" w:id="342"/>
    <w:p>
      <w:pPr>
        <w:spacing w:after="0"/>
        <w:ind w:left="0"/>
        <w:jc w:val="both"/>
      </w:pPr>
      <w:r>
        <w:rPr>
          <w:rFonts w:ascii="Times New Roman"/>
          <w:b w:val="false"/>
          <w:i w:val="false"/>
          <w:color w:val="000000"/>
          <w:sz w:val="28"/>
        </w:rPr>
        <w:t xml:space="preserve">
      Мемлекеттік қызмет көрсету нәтижесін ұсыну нысаны – электрондық түрінде. </w:t>
      </w:r>
    </w:p>
    <w:bookmarkEnd w:id="342"/>
    <w:bookmarkStart w:name="z373" w:id="343"/>
    <w:p>
      <w:pPr>
        <w:spacing w:after="0"/>
        <w:ind w:left="0"/>
        <w:jc w:val="left"/>
      </w:pPr>
      <w:r>
        <w:rPr>
          <w:rFonts w:ascii="Times New Roman"/>
          <w:b/>
          <w:i w:val="false"/>
          <w:color w:val="000000"/>
        </w:rPr>
        <w:t xml:space="preserve"> 2–тарау. Мемлекеттiк қызметтер көрсету процесінде көрсетілетін қызметті берушінің құрылымдық бөлімшелерінің (қызметкерлерінің) іс–қимылы тәртібін сипаттау</w:t>
      </w:r>
    </w:p>
    <w:bookmarkEnd w:id="343"/>
    <w:bookmarkStart w:name="z374" w:id="344"/>
    <w:p>
      <w:pPr>
        <w:spacing w:after="0"/>
        <w:ind w:left="0"/>
        <w:jc w:val="both"/>
      </w:pPr>
      <w:r>
        <w:rPr>
          <w:rFonts w:ascii="Times New Roman"/>
          <w:b w:val="false"/>
          <w:i w:val="false"/>
          <w:color w:val="000000"/>
          <w:sz w:val="28"/>
        </w:rPr>
        <w:t xml:space="preserve">
      4. Мемлекеттік қызметті көрсету бойынша рәсімдерді (іс–қимылдарды) бастауға негіздеме жеке тұлғаның (бұдан әрі – көрсетілетін қызметті алушы) электрондық құжат нысанындағы өтiнiшіне қоса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ұсынылуы болып табылады.</w:t>
      </w:r>
    </w:p>
    <w:bookmarkEnd w:id="344"/>
    <w:bookmarkStart w:name="z375" w:id="345"/>
    <w:p>
      <w:pPr>
        <w:spacing w:after="0"/>
        <w:ind w:left="0"/>
        <w:jc w:val="both"/>
      </w:pPr>
      <w:r>
        <w:rPr>
          <w:rFonts w:ascii="Times New Roman"/>
          <w:b w:val="false"/>
          <w:i w:val="false"/>
          <w:color w:val="000000"/>
          <w:sz w:val="28"/>
        </w:rPr>
        <w:t>
      5. Мемлекеттiк қызмет көрсету процесiнiң құрамына кiретiн рәсiмдердің (iс–қимылдардың) мазмұны, оның орындалу ұзақтығы:</w:t>
      </w:r>
    </w:p>
    <w:bookmarkEnd w:id="345"/>
    <w:bookmarkStart w:name="z376" w:id="346"/>
    <w:p>
      <w:pPr>
        <w:spacing w:after="0"/>
        <w:ind w:left="0"/>
        <w:jc w:val="both"/>
      </w:pPr>
      <w:r>
        <w:rPr>
          <w:rFonts w:ascii="Times New Roman"/>
          <w:b w:val="false"/>
          <w:i w:val="false"/>
          <w:color w:val="000000"/>
          <w:sz w:val="28"/>
        </w:rPr>
        <w:t>
      1 әрекет – кеңсе қызметкерінің құжаттарды қабылдауы мен тіркеуі, құжаттарды басшыға беруі – 20 (жиырма) минут ішінде;</w:t>
      </w:r>
    </w:p>
    <w:bookmarkEnd w:id="346"/>
    <w:bookmarkStart w:name="z377" w:id="347"/>
    <w:p>
      <w:pPr>
        <w:spacing w:after="0"/>
        <w:ind w:left="0"/>
        <w:jc w:val="both"/>
      </w:pPr>
      <w:r>
        <w:rPr>
          <w:rFonts w:ascii="Times New Roman"/>
          <w:b w:val="false"/>
          <w:i w:val="false"/>
          <w:color w:val="000000"/>
          <w:sz w:val="28"/>
        </w:rPr>
        <w:t>
      нәтижесі – кеңсенің құжаттарды кіріс құжаттар журналында тіркеуі;</w:t>
      </w:r>
    </w:p>
    <w:bookmarkEnd w:id="347"/>
    <w:bookmarkStart w:name="z378" w:id="348"/>
    <w:p>
      <w:pPr>
        <w:spacing w:after="0"/>
        <w:ind w:left="0"/>
        <w:jc w:val="both"/>
      </w:pPr>
      <w:r>
        <w:rPr>
          <w:rFonts w:ascii="Times New Roman"/>
          <w:b w:val="false"/>
          <w:i w:val="false"/>
          <w:color w:val="000000"/>
          <w:sz w:val="28"/>
        </w:rPr>
        <w:t>
      2 әрекет – құжаттарды көрсетілетін қызметті берушінің басшысымен қарауы, құжаттарды жауапты маманға беруі – 20 (жиырма) минут ішінде;</w:t>
      </w:r>
    </w:p>
    <w:bookmarkEnd w:id="348"/>
    <w:bookmarkStart w:name="z379" w:id="349"/>
    <w:p>
      <w:pPr>
        <w:spacing w:after="0"/>
        <w:ind w:left="0"/>
        <w:jc w:val="both"/>
      </w:pPr>
      <w:r>
        <w:rPr>
          <w:rFonts w:ascii="Times New Roman"/>
          <w:b w:val="false"/>
          <w:i w:val="false"/>
          <w:color w:val="000000"/>
          <w:sz w:val="28"/>
        </w:rPr>
        <w:t>
      нәтижесі – орындау үшін жауапты маманды анықтау;</w:t>
      </w:r>
    </w:p>
    <w:bookmarkEnd w:id="349"/>
    <w:bookmarkStart w:name="z380" w:id="350"/>
    <w:p>
      <w:pPr>
        <w:spacing w:after="0"/>
        <w:ind w:left="0"/>
        <w:jc w:val="both"/>
      </w:pPr>
      <w:r>
        <w:rPr>
          <w:rFonts w:ascii="Times New Roman"/>
          <w:b w:val="false"/>
          <w:i w:val="false"/>
          <w:color w:val="000000"/>
          <w:sz w:val="28"/>
        </w:rPr>
        <w:t>
      3 әрекет – жауапты маман құжаттардың қойылатын талаптарға сәйкестігін қарайды және мемлекеттік көрсетілетін қызмет нәтижесін дайындайды – 7 (жеті) жұмыс күні ішінде;</w:t>
      </w:r>
    </w:p>
    <w:bookmarkEnd w:id="350"/>
    <w:bookmarkStart w:name="z381" w:id="351"/>
    <w:p>
      <w:pPr>
        <w:spacing w:after="0"/>
        <w:ind w:left="0"/>
        <w:jc w:val="both"/>
      </w:pPr>
      <w:r>
        <w:rPr>
          <w:rFonts w:ascii="Times New Roman"/>
          <w:b w:val="false"/>
          <w:i w:val="false"/>
          <w:color w:val="000000"/>
          <w:sz w:val="28"/>
        </w:rPr>
        <w:t>
      нәтижесі –мемлекеттік көрсетілетін қызмет нәтижесін қол қоюға жолдауы;</w:t>
      </w:r>
    </w:p>
    <w:bookmarkEnd w:id="351"/>
    <w:bookmarkStart w:name="z382" w:id="352"/>
    <w:p>
      <w:pPr>
        <w:spacing w:after="0"/>
        <w:ind w:left="0"/>
        <w:jc w:val="both"/>
      </w:pPr>
      <w:r>
        <w:rPr>
          <w:rFonts w:ascii="Times New Roman"/>
          <w:b w:val="false"/>
          <w:i w:val="false"/>
          <w:color w:val="000000"/>
          <w:sz w:val="28"/>
        </w:rPr>
        <w:t>
      4 әрекет – басшының мемлекеттік көрсетілетін қызмет нәтижесіне қол қоюы – 20 (жиырма) минут ішінде;</w:t>
      </w:r>
    </w:p>
    <w:bookmarkEnd w:id="352"/>
    <w:bookmarkStart w:name="z383" w:id="353"/>
    <w:p>
      <w:pPr>
        <w:spacing w:after="0"/>
        <w:ind w:left="0"/>
        <w:jc w:val="both"/>
      </w:pPr>
      <w:r>
        <w:rPr>
          <w:rFonts w:ascii="Times New Roman"/>
          <w:b w:val="false"/>
          <w:i w:val="false"/>
          <w:color w:val="000000"/>
          <w:sz w:val="28"/>
        </w:rPr>
        <w:t>
      нәтижесі – қол қойылған құжатты көрсетілетін қызметті берушінің кеңсесіне жолдануы;</w:t>
      </w:r>
    </w:p>
    <w:bookmarkEnd w:id="353"/>
    <w:bookmarkStart w:name="z384" w:id="354"/>
    <w:p>
      <w:pPr>
        <w:spacing w:after="0"/>
        <w:ind w:left="0"/>
        <w:jc w:val="both"/>
      </w:pPr>
      <w:r>
        <w:rPr>
          <w:rFonts w:ascii="Times New Roman"/>
          <w:b w:val="false"/>
          <w:i w:val="false"/>
          <w:color w:val="000000"/>
          <w:sz w:val="28"/>
        </w:rPr>
        <w:t>
      5 әрекет – басшы қолы қойылған мемлекеттік көрсетілетін қызмет нәтижесін көрсетілетін қызметті алушыға жіберу – 20 (жиырма) минут ішінде;</w:t>
      </w:r>
    </w:p>
    <w:bookmarkEnd w:id="354"/>
    <w:bookmarkStart w:name="z385" w:id="355"/>
    <w:p>
      <w:pPr>
        <w:spacing w:after="0"/>
        <w:ind w:left="0"/>
        <w:jc w:val="both"/>
      </w:pPr>
      <w:r>
        <w:rPr>
          <w:rFonts w:ascii="Times New Roman"/>
          <w:b w:val="false"/>
          <w:i w:val="false"/>
          <w:color w:val="000000"/>
          <w:sz w:val="28"/>
        </w:rPr>
        <w:t>
      нәтижесі – мемлекеттік көрсетілетін қызмет нәтижесін жіберу.</w:t>
      </w:r>
    </w:p>
    <w:bookmarkEnd w:id="355"/>
    <w:bookmarkStart w:name="z386" w:id="356"/>
    <w:p>
      <w:pPr>
        <w:spacing w:after="0"/>
        <w:ind w:left="0"/>
        <w:jc w:val="left"/>
      </w:pPr>
      <w:r>
        <w:rPr>
          <w:rFonts w:ascii="Times New Roman"/>
          <w:b/>
          <w:i w:val="false"/>
          <w:color w:val="000000"/>
        </w:rPr>
        <w:t xml:space="preserve"> 3–тарау. Мемлекеттік қызмет көрсету процесінде көрсетілетін қызмет берушінің құрылымдық бөлімшелерінің (қызметкерлерінің) өзара іс–қимылы тәртібін сипаттау</w:t>
      </w:r>
    </w:p>
    <w:bookmarkEnd w:id="356"/>
    <w:bookmarkStart w:name="z387" w:id="357"/>
    <w:p>
      <w:pPr>
        <w:spacing w:after="0"/>
        <w:ind w:left="0"/>
        <w:jc w:val="both"/>
      </w:pPr>
      <w:r>
        <w:rPr>
          <w:rFonts w:ascii="Times New Roman"/>
          <w:b w:val="false"/>
          <w:i w:val="false"/>
          <w:color w:val="000000"/>
          <w:sz w:val="28"/>
        </w:rPr>
        <w:t>
      6. Мемлекеттік қызметті көрсету рәсіміне қатысатын көрсетілетін қызметті берушінің құрылымдық бөлімшелер (қызметшілер) тізілімі:</w:t>
      </w:r>
    </w:p>
    <w:bookmarkEnd w:id="357"/>
    <w:bookmarkStart w:name="z388" w:id="358"/>
    <w:p>
      <w:pPr>
        <w:spacing w:after="0"/>
        <w:ind w:left="0"/>
        <w:jc w:val="both"/>
      </w:pPr>
      <w:r>
        <w:rPr>
          <w:rFonts w:ascii="Times New Roman"/>
          <w:b w:val="false"/>
          <w:i w:val="false"/>
          <w:color w:val="000000"/>
          <w:sz w:val="28"/>
        </w:rPr>
        <w:t>
      1) кеңсе қызметкері;</w:t>
      </w:r>
    </w:p>
    <w:bookmarkEnd w:id="358"/>
    <w:bookmarkStart w:name="z389" w:id="359"/>
    <w:p>
      <w:pPr>
        <w:spacing w:after="0"/>
        <w:ind w:left="0"/>
        <w:jc w:val="both"/>
      </w:pPr>
      <w:r>
        <w:rPr>
          <w:rFonts w:ascii="Times New Roman"/>
          <w:b w:val="false"/>
          <w:i w:val="false"/>
          <w:color w:val="000000"/>
          <w:sz w:val="28"/>
        </w:rPr>
        <w:t>
      2) көрсетілетін қызметті берушінің басшысы;</w:t>
      </w:r>
    </w:p>
    <w:bookmarkEnd w:id="359"/>
    <w:bookmarkStart w:name="z390" w:id="360"/>
    <w:p>
      <w:pPr>
        <w:spacing w:after="0"/>
        <w:ind w:left="0"/>
        <w:jc w:val="both"/>
      </w:pPr>
      <w:r>
        <w:rPr>
          <w:rFonts w:ascii="Times New Roman"/>
          <w:b w:val="false"/>
          <w:i w:val="false"/>
          <w:color w:val="000000"/>
          <w:sz w:val="28"/>
        </w:rPr>
        <w:t>
      3) жауапты маман.</w:t>
      </w:r>
    </w:p>
    <w:bookmarkEnd w:id="360"/>
    <w:bookmarkStart w:name="z391" w:id="361"/>
    <w:p>
      <w:pPr>
        <w:spacing w:after="0"/>
        <w:ind w:left="0"/>
        <w:jc w:val="both"/>
      </w:pPr>
      <w:r>
        <w:rPr>
          <w:rFonts w:ascii="Times New Roman"/>
          <w:b w:val="false"/>
          <w:i w:val="false"/>
          <w:color w:val="000000"/>
          <w:sz w:val="28"/>
        </w:rPr>
        <w:t>
      7. Мемлекеттік қызметті көрсету үшін қажетті әрбір рәсімдемелердің (іс–қимылдардің) бірізділігін сипаттау:</w:t>
      </w:r>
    </w:p>
    <w:bookmarkEnd w:id="361"/>
    <w:bookmarkStart w:name="z392" w:id="362"/>
    <w:p>
      <w:pPr>
        <w:spacing w:after="0"/>
        <w:ind w:left="0"/>
        <w:jc w:val="both"/>
      </w:pPr>
      <w:r>
        <w:rPr>
          <w:rFonts w:ascii="Times New Roman"/>
          <w:b w:val="false"/>
          <w:i w:val="false"/>
          <w:color w:val="000000"/>
          <w:sz w:val="28"/>
        </w:rPr>
        <w:t>
      1) кеңсе қызметерімен құжаттарды қабылдау және тіркеу, құжаттарды басшыға беруі – 20 (жиырма) минут ішінде;</w:t>
      </w:r>
    </w:p>
    <w:bookmarkEnd w:id="362"/>
    <w:bookmarkStart w:name="z393" w:id="363"/>
    <w:p>
      <w:pPr>
        <w:spacing w:after="0"/>
        <w:ind w:left="0"/>
        <w:jc w:val="both"/>
      </w:pPr>
      <w:r>
        <w:rPr>
          <w:rFonts w:ascii="Times New Roman"/>
          <w:b w:val="false"/>
          <w:i w:val="false"/>
          <w:color w:val="000000"/>
          <w:sz w:val="28"/>
        </w:rPr>
        <w:t>
      2) көрсетілетін қызметті беруші басшысының құжаттарды қарауы, құжаттарды жауапты маманға тапсыру – 20 (жиырма) минут ішінде;</w:t>
      </w:r>
    </w:p>
    <w:bookmarkEnd w:id="363"/>
    <w:bookmarkStart w:name="z394" w:id="364"/>
    <w:p>
      <w:pPr>
        <w:spacing w:after="0"/>
        <w:ind w:left="0"/>
        <w:jc w:val="both"/>
      </w:pPr>
      <w:r>
        <w:rPr>
          <w:rFonts w:ascii="Times New Roman"/>
          <w:b w:val="false"/>
          <w:i w:val="false"/>
          <w:color w:val="000000"/>
          <w:sz w:val="28"/>
        </w:rPr>
        <w:t>
      3) жауапты маман құжаттардың қойылатын талаптарға сәйкестігін қарауы және мемлекеттік көрсетілетін қызмет нәтижесін дайындауы – 7 (жеті) жұмыс күні ішінде;</w:t>
      </w:r>
    </w:p>
    <w:bookmarkEnd w:id="364"/>
    <w:bookmarkStart w:name="z395" w:id="365"/>
    <w:p>
      <w:pPr>
        <w:spacing w:after="0"/>
        <w:ind w:left="0"/>
        <w:jc w:val="both"/>
      </w:pPr>
      <w:r>
        <w:rPr>
          <w:rFonts w:ascii="Times New Roman"/>
          <w:b w:val="false"/>
          <w:i w:val="false"/>
          <w:color w:val="000000"/>
          <w:sz w:val="28"/>
        </w:rPr>
        <w:t>
      4) басшының мемлекеттік көрсетілетін қызмет нәтижесіне қол қоюы – 20 (жиырма) минут ішінде;</w:t>
      </w:r>
    </w:p>
    <w:bookmarkEnd w:id="365"/>
    <w:bookmarkStart w:name="z396" w:id="366"/>
    <w:p>
      <w:pPr>
        <w:spacing w:after="0"/>
        <w:ind w:left="0"/>
        <w:jc w:val="both"/>
      </w:pPr>
      <w:r>
        <w:rPr>
          <w:rFonts w:ascii="Times New Roman"/>
          <w:b w:val="false"/>
          <w:i w:val="false"/>
          <w:color w:val="000000"/>
          <w:sz w:val="28"/>
        </w:rPr>
        <w:t>
      5) басшының қолы қойылған мемлекеттік көрсетілетін қызмет нәтижесін көрсетілетін қызметті алушыға жіберу – 20 (жырма) минут ішінде.</w:t>
      </w:r>
    </w:p>
    <w:bookmarkEnd w:id="366"/>
    <w:bookmarkStart w:name="z397" w:id="367"/>
    <w:p>
      <w:pPr>
        <w:spacing w:after="0"/>
        <w:ind w:left="0"/>
        <w:jc w:val="both"/>
      </w:pPr>
      <w:r>
        <w:rPr>
          <w:rFonts w:ascii="Times New Roman"/>
          <w:b w:val="false"/>
          <w:i w:val="false"/>
          <w:color w:val="000000"/>
          <w:sz w:val="28"/>
        </w:rPr>
        <w:t>
      8. Мемлекеттік қызмет көрсету процесінде көрсетілетін қызмет берушінің құрылымдық бөлімшелерінің (қызметкерлерінің) өзара іс–қимылы тәртібін нақты сипаттау осы "Баланы асырап алуға тілек білдірген адамдарды есепке қою" мемлекеттік көрсетілетін қызмет регламентіне 1–қосымшаға сәйкес мемлекеттік көрсетілетін қызметтің бизнес–процестердің анықтамалығында көрсетіледі.</w:t>
      </w:r>
    </w:p>
    <w:bookmarkEnd w:id="367"/>
    <w:bookmarkStart w:name="z398" w:id="368"/>
    <w:p>
      <w:pPr>
        <w:spacing w:after="0"/>
        <w:ind w:left="0"/>
        <w:jc w:val="left"/>
      </w:pPr>
      <w:r>
        <w:rPr>
          <w:rFonts w:ascii="Times New Roman"/>
          <w:b/>
          <w:i w:val="false"/>
          <w:color w:val="000000"/>
        </w:rPr>
        <w:t xml:space="preserve"> 4–тарау.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368"/>
    <w:bookmarkStart w:name="z399" w:id="369"/>
    <w:p>
      <w:pPr>
        <w:spacing w:after="0"/>
        <w:ind w:left="0"/>
        <w:jc w:val="both"/>
      </w:pPr>
      <w:r>
        <w:rPr>
          <w:rFonts w:ascii="Times New Roman"/>
          <w:b w:val="false"/>
          <w:i w:val="false"/>
          <w:color w:val="000000"/>
          <w:sz w:val="28"/>
        </w:rPr>
        <w:t>
      9. Портал арқылы мемлекеттік қызметті көрсету кезінде жүгіну тәртібін және көрсетілетін қызметті беруші мен көрсетілетін қызметті алушы рәсімнің (іс–қимылдың) осы регламентін 2–қосымшаға сай бірізділігін сипаттау:</w:t>
      </w:r>
    </w:p>
    <w:bookmarkEnd w:id="369"/>
    <w:bookmarkStart w:name="z400" w:id="370"/>
    <w:p>
      <w:pPr>
        <w:spacing w:after="0"/>
        <w:ind w:left="0"/>
        <w:jc w:val="both"/>
      </w:pPr>
      <w:r>
        <w:rPr>
          <w:rFonts w:ascii="Times New Roman"/>
          <w:b w:val="false"/>
          <w:i w:val="false"/>
          <w:color w:val="000000"/>
          <w:sz w:val="28"/>
        </w:rPr>
        <w:t>
      1) көрсетілетін қызметті алушы жеке сәйкестендіру номердің (бұдан әрі – ЖСН) көмегімен порталда тіркелуді, сондай–ақ парольді жүзеге асырады;</w:t>
      </w:r>
    </w:p>
    <w:bookmarkEnd w:id="370"/>
    <w:bookmarkStart w:name="z401" w:id="371"/>
    <w:p>
      <w:pPr>
        <w:spacing w:after="0"/>
        <w:ind w:left="0"/>
        <w:jc w:val="both"/>
      </w:pPr>
      <w:r>
        <w:rPr>
          <w:rFonts w:ascii="Times New Roman"/>
          <w:b w:val="false"/>
          <w:i w:val="false"/>
          <w:color w:val="000000"/>
          <w:sz w:val="28"/>
        </w:rPr>
        <w:t>
      2) 1–процесс – көрсетілетін қызметті алушы қызметтерді алу үшін порталға ЖСН–ді және парольді (авторизациялау әрекеті) енгізеді;</w:t>
      </w:r>
    </w:p>
    <w:bookmarkEnd w:id="371"/>
    <w:bookmarkStart w:name="z402" w:id="372"/>
    <w:p>
      <w:pPr>
        <w:spacing w:after="0"/>
        <w:ind w:left="0"/>
        <w:jc w:val="both"/>
      </w:pPr>
      <w:r>
        <w:rPr>
          <w:rFonts w:ascii="Times New Roman"/>
          <w:b w:val="false"/>
          <w:i w:val="false"/>
          <w:color w:val="000000"/>
          <w:sz w:val="28"/>
        </w:rPr>
        <w:t>
      3) 1–шарт – порталда ЖСН және пароль арқылы қызмет алушының тіркелгені туралы деректердің түпнұсқалығын тексеру;</w:t>
      </w:r>
    </w:p>
    <w:bookmarkEnd w:id="372"/>
    <w:bookmarkStart w:name="z403" w:id="373"/>
    <w:p>
      <w:pPr>
        <w:spacing w:after="0"/>
        <w:ind w:left="0"/>
        <w:jc w:val="both"/>
      </w:pPr>
      <w:r>
        <w:rPr>
          <w:rFonts w:ascii="Times New Roman"/>
          <w:b w:val="false"/>
          <w:i w:val="false"/>
          <w:color w:val="000000"/>
          <w:sz w:val="28"/>
        </w:rPr>
        <w:t>
      4) 2–процесс – көрсетілетін қызметті алушының деректерінде қолда бар бұзушылықтарға байланысты порталда авторизациялаудан бас тартуы туралы хабарламаның қалыптасуы;</w:t>
      </w:r>
    </w:p>
    <w:bookmarkEnd w:id="373"/>
    <w:bookmarkStart w:name="z404" w:id="374"/>
    <w:p>
      <w:pPr>
        <w:spacing w:after="0"/>
        <w:ind w:left="0"/>
        <w:jc w:val="both"/>
      </w:pPr>
      <w:r>
        <w:rPr>
          <w:rFonts w:ascii="Times New Roman"/>
          <w:b w:val="false"/>
          <w:i w:val="false"/>
          <w:color w:val="000000"/>
          <w:sz w:val="28"/>
        </w:rPr>
        <w:t>
      5) 3–процесс – көрсетілетін қызметті алушының осы регламентте көрсетілген қызметті таңдауы, қызметті көрсету үшін сұрау нысанын экранға шығару және көрсетілетін қызметті алушының оның құрылымы мен форматтық талаптарының есебімен деректерді енгізу (нысанды) толтыру, электронды түрдегі құжаттардың көшірмелерін сұрау нысанына бекіту, сондай–ақ көрсетілетін қызметті алушының сұрауды кәуландыру (қол қою) үшін ЭЦҚ қойылған тіркеу куәлігін таңдауы;</w:t>
      </w:r>
    </w:p>
    <w:bookmarkEnd w:id="374"/>
    <w:bookmarkStart w:name="z405" w:id="375"/>
    <w:p>
      <w:pPr>
        <w:spacing w:after="0"/>
        <w:ind w:left="0"/>
        <w:jc w:val="both"/>
      </w:pPr>
      <w:r>
        <w:rPr>
          <w:rFonts w:ascii="Times New Roman"/>
          <w:b w:val="false"/>
          <w:i w:val="false"/>
          <w:color w:val="000000"/>
          <w:sz w:val="28"/>
        </w:rPr>
        <w:t>
      6) 2–шарт – порталда ЭЦҚ–ның тіркеу куәлігінің қолданылу мерзімін және кері қайтарылған (күші жойылған) тіркеу куәліктерінің тізімінде болмауын, сондай–ақ, (ЭЦҚ–ның тіркеу куәлігінде көрсетілген ЖСН мен көрсетілген сұраудың ЖСН арасындағы) сәйкестендіру деректерінің сәйкестігін тексеру;</w:t>
      </w:r>
    </w:p>
    <w:bookmarkEnd w:id="375"/>
    <w:bookmarkStart w:name="z406" w:id="376"/>
    <w:p>
      <w:pPr>
        <w:spacing w:after="0"/>
        <w:ind w:left="0"/>
        <w:jc w:val="both"/>
      </w:pPr>
      <w:r>
        <w:rPr>
          <w:rFonts w:ascii="Times New Roman"/>
          <w:b w:val="false"/>
          <w:i w:val="false"/>
          <w:color w:val="000000"/>
          <w:sz w:val="28"/>
        </w:rPr>
        <w:t>
      7) 4–процесс – мемлекеттік қызметті алушының ЭЦҚ түпнұсқалығын растамауына байланысты сұратылған қызметтен бас тартуы туралы хабарламаны қалыптастыру;</w:t>
      </w:r>
    </w:p>
    <w:bookmarkEnd w:id="376"/>
    <w:bookmarkStart w:name="z407" w:id="377"/>
    <w:p>
      <w:pPr>
        <w:spacing w:after="0"/>
        <w:ind w:left="0"/>
        <w:jc w:val="both"/>
      </w:pPr>
      <w:r>
        <w:rPr>
          <w:rFonts w:ascii="Times New Roman"/>
          <w:b w:val="false"/>
          <w:i w:val="false"/>
          <w:color w:val="000000"/>
          <w:sz w:val="28"/>
        </w:rPr>
        <w:t>
      8) 5–процесс – мемлекеттік қызметті берушінің сұрауды өңдеуі үшін электрондық үкіметтің өңірлік шлюзінің автоматтандырылған жұмыс орнында (бұдан әрі – ЭҮӨШ АЖО) электронды үкіметтің шлюзі (бұдан әрі – ЭҮШ) арқылы мемлекеттік қызметті алушының ЭЦҚ куәландырылған (қол қойылған) электронды құжатты (көрсетілген қызметті алушының сұрауы) жіберу;</w:t>
      </w:r>
    </w:p>
    <w:bookmarkEnd w:id="377"/>
    <w:bookmarkStart w:name="z408" w:id="378"/>
    <w:p>
      <w:pPr>
        <w:spacing w:after="0"/>
        <w:ind w:left="0"/>
        <w:jc w:val="both"/>
      </w:pPr>
      <w:r>
        <w:rPr>
          <w:rFonts w:ascii="Times New Roman"/>
          <w:b w:val="false"/>
          <w:i w:val="false"/>
          <w:color w:val="000000"/>
          <w:sz w:val="28"/>
        </w:rPr>
        <w:t>
      9) 3–шарт – қызметтерді көрсету үшін көрсетілетін қызметті алушылармен қоса берілген құжаттар мен негіздемелердің сәйкестігін көрсетілетін қызметті берушімен тексеру;</w:t>
      </w:r>
    </w:p>
    <w:bookmarkEnd w:id="378"/>
    <w:bookmarkStart w:name="z409" w:id="379"/>
    <w:p>
      <w:pPr>
        <w:spacing w:after="0"/>
        <w:ind w:left="0"/>
        <w:jc w:val="both"/>
      </w:pPr>
      <w:r>
        <w:rPr>
          <w:rFonts w:ascii="Times New Roman"/>
          <w:b w:val="false"/>
          <w:i w:val="false"/>
          <w:color w:val="000000"/>
          <w:sz w:val="28"/>
        </w:rPr>
        <w:t>
      10) 6–процесс – көрсетілетін қызметті алушының құжаттарында бұзушылықтардың болуына байланысты сұратылған қызметтен бас тартуы туралы хабарламаны қалыптастыру;</w:t>
      </w:r>
    </w:p>
    <w:bookmarkEnd w:id="379"/>
    <w:bookmarkStart w:name="z410" w:id="380"/>
    <w:p>
      <w:pPr>
        <w:spacing w:after="0"/>
        <w:ind w:left="0"/>
        <w:jc w:val="both"/>
      </w:pPr>
      <w:r>
        <w:rPr>
          <w:rFonts w:ascii="Times New Roman"/>
          <w:b w:val="false"/>
          <w:i w:val="false"/>
          <w:color w:val="000000"/>
          <w:sz w:val="28"/>
        </w:rPr>
        <w:t>
      11) 7–процесс – көрсетілген қызметті алушының ЭҮӨШ АЖО қалыптасқан (электронды құжат түріндегі хабарлама) көрсетілетін қызмет нәтижелерін алуы.</w:t>
      </w:r>
    </w:p>
    <w:bookmarkEnd w:id="3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 асырап алуға тілек білдірген</w:t>
            </w:r>
            <w:r>
              <w:br/>
            </w:r>
            <w:r>
              <w:rPr>
                <w:rFonts w:ascii="Times New Roman"/>
                <w:b w:val="false"/>
                <w:i w:val="false"/>
                <w:color w:val="000000"/>
                <w:sz w:val="20"/>
              </w:rPr>
              <w:t>адамдарды есепке қою"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1–қосымша</w:t>
            </w:r>
          </w:p>
        </w:tc>
      </w:tr>
    </w:tbl>
    <w:bookmarkStart w:name="z412" w:id="381"/>
    <w:p>
      <w:pPr>
        <w:spacing w:after="0"/>
        <w:ind w:left="0"/>
        <w:jc w:val="left"/>
      </w:pPr>
      <w:r>
        <w:rPr>
          <w:rFonts w:ascii="Times New Roman"/>
          <w:b/>
          <w:i w:val="false"/>
          <w:color w:val="000000"/>
        </w:rPr>
        <w:t xml:space="preserve"> "Бала асырап алуға тілек білдірген адамдарды есепке қою" мемлекеттік көрсетілетін қызметтің бизнес–процестердің анықтамалығы</w:t>
      </w:r>
    </w:p>
    <w:bookmarkEnd w:id="381"/>
    <w:bookmarkStart w:name="z413" w:id="382"/>
    <w:p>
      <w:pPr>
        <w:spacing w:after="0"/>
        <w:ind w:left="0"/>
        <w:jc w:val="left"/>
      </w:pPr>
    </w:p>
    <w:bookmarkEnd w:id="382"/>
    <w:p>
      <w:pPr>
        <w:spacing w:after="0"/>
        <w:ind w:left="0"/>
        <w:jc w:val="both"/>
      </w:pPr>
      <w:r>
        <w:drawing>
          <wp:inline distT="0" distB="0" distL="0" distR="0">
            <wp:extent cx="78105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469900"/>
                    </a:xfrm>
                    <a:prstGeom prst="rect">
                      <a:avLst/>
                    </a:prstGeom>
                  </pic:spPr>
                </pic:pic>
              </a:graphicData>
            </a:graphic>
          </wp:inline>
        </w:drawing>
      </w:r>
    </w:p>
    <w:p>
      <w:pPr>
        <w:spacing w:after="0"/>
        <w:ind w:left="0"/>
        <w:jc w:val="both"/>
      </w:pPr>
      <w:r>
        <w:drawing>
          <wp:inline distT="0" distB="0" distL="0" distR="0">
            <wp:extent cx="7810500" cy="495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4953000"/>
                    </a:xfrm>
                    <a:prstGeom prst="rect">
                      <a:avLst/>
                    </a:prstGeom>
                  </pic:spPr>
                </pic:pic>
              </a:graphicData>
            </a:graphic>
          </wp:inline>
        </w:drawing>
      </w:r>
    </w:p>
    <w:p>
      <w:pPr>
        <w:spacing w:after="0"/>
        <w:ind w:left="0"/>
        <w:jc w:val="left"/>
      </w:pPr>
      <w:r>
        <w:br/>
      </w:r>
    </w:p>
    <w:bookmarkStart w:name="z414" w:id="383"/>
    <w:p>
      <w:pPr>
        <w:spacing w:after="0"/>
        <w:ind w:left="0"/>
        <w:jc w:val="left"/>
      </w:pPr>
      <w:r>
        <w:rPr>
          <w:rFonts w:ascii="Times New Roman"/>
          <w:b/>
          <w:i w:val="false"/>
          <w:color w:val="000000"/>
        </w:rPr>
        <w:t xml:space="preserve"> Шартты белгілер:</w:t>
      </w:r>
    </w:p>
    <w:bookmarkEnd w:id="383"/>
    <w:bookmarkStart w:name="z415" w:id="384"/>
    <w:p>
      <w:pPr>
        <w:spacing w:after="0"/>
        <w:ind w:left="0"/>
        <w:jc w:val="both"/>
      </w:pPr>
      <w:r>
        <w:rPr>
          <w:rFonts w:ascii="Times New Roman"/>
          <w:b w:val="false"/>
          <w:i w:val="false"/>
          <w:color w:val="000000"/>
          <w:sz w:val="28"/>
        </w:rPr>
        <w:t xml:space="preserve">
      </w:t>
      </w:r>
    </w:p>
    <w:bookmarkEnd w:id="384"/>
    <w:p>
      <w:pPr>
        <w:spacing w:after="0"/>
        <w:ind w:left="0"/>
        <w:jc w:val="both"/>
      </w:pPr>
      <w:r>
        <w:drawing>
          <wp:inline distT="0" distB="0" distL="0" distR="0">
            <wp:extent cx="7810500" cy="179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179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 асырап алуға тілек білдірген</w:t>
            </w:r>
            <w:r>
              <w:br/>
            </w:r>
            <w:r>
              <w:rPr>
                <w:rFonts w:ascii="Times New Roman"/>
                <w:b w:val="false"/>
                <w:i w:val="false"/>
                <w:color w:val="000000"/>
                <w:sz w:val="20"/>
              </w:rPr>
              <w:t>адамдарды есепке қою"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2–қосымша</w:t>
            </w:r>
          </w:p>
        </w:tc>
      </w:tr>
    </w:tbl>
    <w:bookmarkStart w:name="z417" w:id="385"/>
    <w:p>
      <w:pPr>
        <w:spacing w:after="0"/>
        <w:ind w:left="0"/>
        <w:jc w:val="left"/>
      </w:pPr>
      <w:r>
        <w:rPr>
          <w:rFonts w:ascii="Times New Roman"/>
          <w:b/>
          <w:i w:val="false"/>
          <w:color w:val="000000"/>
        </w:rPr>
        <w:t xml:space="preserve"> Порталы арқылы мемлекеттік қызмет көрсету кезінде функционалдық өзара әрекет ету диаграммасы</w:t>
      </w:r>
    </w:p>
    <w:bookmarkEnd w:id="385"/>
    <w:bookmarkStart w:name="z418" w:id="386"/>
    <w:p>
      <w:pPr>
        <w:spacing w:after="0"/>
        <w:ind w:left="0"/>
        <w:jc w:val="both"/>
      </w:pPr>
      <w:r>
        <w:rPr>
          <w:rFonts w:ascii="Times New Roman"/>
          <w:b w:val="false"/>
          <w:i w:val="false"/>
          <w:color w:val="000000"/>
          <w:sz w:val="28"/>
        </w:rPr>
        <w:t xml:space="preserve">
      </w:t>
      </w:r>
    </w:p>
    <w:bookmarkEnd w:id="386"/>
    <w:p>
      <w:pPr>
        <w:spacing w:after="0"/>
        <w:ind w:left="0"/>
        <w:jc w:val="both"/>
      </w:pPr>
      <w:r>
        <w:drawing>
          <wp:inline distT="0" distB="0" distL="0" distR="0">
            <wp:extent cx="7810500" cy="335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335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19" w:id="387"/>
    <w:p>
      <w:pPr>
        <w:spacing w:after="0"/>
        <w:ind w:left="0"/>
        <w:jc w:val="left"/>
      </w:pPr>
      <w:r>
        <w:rPr>
          <w:rFonts w:ascii="Times New Roman"/>
          <w:b/>
          <w:i w:val="false"/>
          <w:color w:val="000000"/>
        </w:rPr>
        <w:t xml:space="preserve"> Шартты белгілер:</w:t>
      </w:r>
    </w:p>
    <w:bookmarkEnd w:id="387"/>
    <w:bookmarkStart w:name="z420" w:id="388"/>
    <w:p>
      <w:pPr>
        <w:spacing w:after="0"/>
        <w:ind w:left="0"/>
        <w:jc w:val="both"/>
      </w:pPr>
      <w:r>
        <w:rPr>
          <w:rFonts w:ascii="Times New Roman"/>
          <w:b w:val="false"/>
          <w:i w:val="false"/>
          <w:color w:val="000000"/>
          <w:sz w:val="28"/>
        </w:rPr>
        <w:t xml:space="preserve">
      </w:t>
      </w:r>
    </w:p>
    <w:bookmarkEnd w:id="388"/>
    <w:p>
      <w:pPr>
        <w:spacing w:after="0"/>
        <w:ind w:left="0"/>
        <w:jc w:val="both"/>
      </w:pPr>
      <w:r>
        <w:drawing>
          <wp:inline distT="0" distB="0" distL="0" distR="0">
            <wp:extent cx="7810500" cy="410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410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2019 жылғы "___"_________</w:t>
            </w:r>
            <w:r>
              <w:br/>
            </w:r>
            <w:r>
              <w:rPr>
                <w:rFonts w:ascii="Times New Roman"/>
                <w:b w:val="false"/>
                <w:i w:val="false"/>
                <w:color w:val="000000"/>
                <w:sz w:val="20"/>
              </w:rPr>
              <w:t>№ ___ қаулысына 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2018 жылғы "3" мамырдағы</w:t>
            </w:r>
            <w:r>
              <w:br/>
            </w:r>
            <w:r>
              <w:rPr>
                <w:rFonts w:ascii="Times New Roman"/>
                <w:b w:val="false"/>
                <w:i w:val="false"/>
                <w:color w:val="000000"/>
                <w:sz w:val="20"/>
              </w:rPr>
              <w:t>№ 20/02 қаулысына</w:t>
            </w:r>
            <w:r>
              <w:br/>
            </w:r>
            <w:r>
              <w:rPr>
                <w:rFonts w:ascii="Times New Roman"/>
                <w:b w:val="false"/>
                <w:i w:val="false"/>
                <w:color w:val="000000"/>
                <w:sz w:val="20"/>
              </w:rPr>
              <w:t>11–қосымша</w:t>
            </w:r>
          </w:p>
        </w:tc>
      </w:tr>
    </w:tbl>
    <w:bookmarkStart w:name="z423" w:id="389"/>
    <w:p>
      <w:pPr>
        <w:spacing w:after="0"/>
        <w:ind w:left="0"/>
        <w:jc w:val="left"/>
      </w:pPr>
      <w:r>
        <w:rPr>
          <w:rFonts w:ascii="Times New Roman"/>
          <w:b/>
          <w:i w:val="false"/>
          <w:color w:val="000000"/>
        </w:rPr>
        <w:t xml:space="preserve"> "Жетім баланы және (немесе) ата–анасының қамқорлығынсыз қалған баланы асырап алуға байланысты біржолғы ақшалай төлемді тағайындау" мемлекеттік көрсетілетін қызмет регламенті</w:t>
      </w:r>
    </w:p>
    <w:bookmarkEnd w:id="389"/>
    <w:bookmarkStart w:name="z424" w:id="390"/>
    <w:p>
      <w:pPr>
        <w:spacing w:after="0"/>
        <w:ind w:left="0"/>
        <w:jc w:val="left"/>
      </w:pPr>
      <w:r>
        <w:rPr>
          <w:rFonts w:ascii="Times New Roman"/>
          <w:b/>
          <w:i w:val="false"/>
          <w:color w:val="000000"/>
        </w:rPr>
        <w:t xml:space="preserve"> 1–тарау. Жалпы ережелер</w:t>
      </w:r>
    </w:p>
    <w:bookmarkEnd w:id="390"/>
    <w:bookmarkStart w:name="z425" w:id="391"/>
    <w:p>
      <w:pPr>
        <w:spacing w:after="0"/>
        <w:ind w:left="0"/>
        <w:jc w:val="both"/>
      </w:pPr>
      <w:r>
        <w:rPr>
          <w:rFonts w:ascii="Times New Roman"/>
          <w:b w:val="false"/>
          <w:i w:val="false"/>
          <w:color w:val="000000"/>
          <w:sz w:val="28"/>
        </w:rPr>
        <w:t>
      1. "Жетім баланы және (немесе) ата–анасының қамқорлығынсыз қалған баланы асырап алуға байланысты біржолғы ақшалай төлемді тағайындау" мемлекеттік көрсетілетін қызметті (бұдан әрі – мемлекеттік көрсетілетін қызмет) Қарағанды облысы аудандарының және облыстық маңызы бар қалалардың жергілікті атқарушы органдары көрсетеді (бұдан әрі – көрсетілетін қызметті беруші).</w:t>
      </w:r>
    </w:p>
    <w:bookmarkEnd w:id="391"/>
    <w:bookmarkStart w:name="z426" w:id="392"/>
    <w:p>
      <w:pPr>
        <w:spacing w:after="0"/>
        <w:ind w:left="0"/>
        <w:jc w:val="both"/>
      </w:pPr>
      <w:r>
        <w:rPr>
          <w:rFonts w:ascii="Times New Roman"/>
          <w:b w:val="false"/>
          <w:i w:val="false"/>
          <w:color w:val="000000"/>
          <w:sz w:val="28"/>
        </w:rPr>
        <w:t>
      Өтінішті қабылдау және мемлекеттік қызмет көрсетудің нәтижесін беру "электрондық үкіметтің" www.e.gov.kz веб–порталы (бұдан әрі – портал) арқылы жүзеге асырылады.</w:t>
      </w:r>
    </w:p>
    <w:bookmarkEnd w:id="392"/>
    <w:bookmarkStart w:name="z427" w:id="393"/>
    <w:p>
      <w:pPr>
        <w:spacing w:after="0"/>
        <w:ind w:left="0"/>
        <w:jc w:val="both"/>
      </w:pPr>
      <w:r>
        <w:rPr>
          <w:rFonts w:ascii="Times New Roman"/>
          <w:b w:val="false"/>
          <w:i w:val="false"/>
          <w:color w:val="000000"/>
          <w:sz w:val="28"/>
        </w:rPr>
        <w:t>
      2. Мемлекеттік қызметті көрсету нысаны – электрондық (ішінара автоматтандырылған) түрінде.</w:t>
      </w:r>
    </w:p>
    <w:bookmarkEnd w:id="393"/>
    <w:bookmarkStart w:name="z428" w:id="394"/>
    <w:p>
      <w:pPr>
        <w:spacing w:after="0"/>
        <w:ind w:left="0"/>
        <w:jc w:val="both"/>
      </w:pPr>
      <w:r>
        <w:rPr>
          <w:rFonts w:ascii="Times New Roman"/>
          <w:b w:val="false"/>
          <w:i w:val="false"/>
          <w:color w:val="000000"/>
          <w:sz w:val="28"/>
        </w:rPr>
        <w:t xml:space="preserve">
      3. Мемлекеттік көрсетілетін қызмет көрсетудің нәтижесі – Қазақстан Республикасы Білім және ғылым министрінің 2015 жылғы 13 сәуірдегі № 198 "Отбасы және балалар саласында көрсетілетін мемлекеттік қызметтер стандарттарын бекіту туралы" бұйрығымен бекітілген (Нормативтік құқықтық актілерді мемлекеттік тіркеу тізілімінде № 11184 тіркелген) "Жетім баланы және (немесе) ата–анасының қамқорлығынсыз қалған баланы асырап алуға байланысты біржолғы ақшалай төлемді тағайындау" мемлекеттік көрсетілетін қызметі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жетім баланы және (немесе) ата–анасының қамқорлығынсыз қалған баланы асырап алуға байланысты біржолғы ақшалай төлемді тағайындау туралы шешім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мемлекеттік қызмет көрсетуден бас тарту туралы дәлелді жауап.</w:t>
      </w:r>
    </w:p>
    <w:bookmarkEnd w:id="394"/>
    <w:bookmarkStart w:name="z429" w:id="395"/>
    <w:p>
      <w:pPr>
        <w:spacing w:after="0"/>
        <w:ind w:left="0"/>
        <w:jc w:val="both"/>
      </w:pPr>
      <w:r>
        <w:rPr>
          <w:rFonts w:ascii="Times New Roman"/>
          <w:b w:val="false"/>
          <w:i w:val="false"/>
          <w:color w:val="000000"/>
          <w:sz w:val="28"/>
        </w:rPr>
        <w:t>
      Мемлекеттік қызмет көрсету нәтижесін ұсыну нысаны – электрондық түрінде.</w:t>
      </w:r>
    </w:p>
    <w:bookmarkEnd w:id="395"/>
    <w:bookmarkStart w:name="z430" w:id="396"/>
    <w:p>
      <w:pPr>
        <w:spacing w:after="0"/>
        <w:ind w:left="0"/>
        <w:jc w:val="left"/>
      </w:pPr>
      <w:r>
        <w:rPr>
          <w:rFonts w:ascii="Times New Roman"/>
          <w:b/>
          <w:i w:val="false"/>
          <w:color w:val="000000"/>
        </w:rPr>
        <w:t xml:space="preserve"> 2–тарау.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396"/>
    <w:bookmarkStart w:name="z431" w:id="397"/>
    <w:p>
      <w:pPr>
        <w:spacing w:after="0"/>
        <w:ind w:left="0"/>
        <w:jc w:val="both"/>
      </w:pPr>
      <w:r>
        <w:rPr>
          <w:rFonts w:ascii="Times New Roman"/>
          <w:b w:val="false"/>
          <w:i w:val="false"/>
          <w:color w:val="000000"/>
          <w:sz w:val="28"/>
        </w:rPr>
        <w:t xml:space="preserve">
      4. Мемлекеттiк қызмет көрсету бойынша рәсiмдi (iс–қимылды) бастауға жеке тұлғалардың (бұдан әрі – көрсетілетін қызметті алушы) электрондық құжат нысанындағы өтiнiшіне қоса Стандарттың </w:t>
      </w:r>
      <w:r>
        <w:rPr>
          <w:rFonts w:ascii="Times New Roman"/>
          <w:b w:val="false"/>
          <w:i w:val="false"/>
          <w:color w:val="000000"/>
          <w:sz w:val="28"/>
        </w:rPr>
        <w:t>9–тармақшасында</w:t>
      </w:r>
      <w:r>
        <w:rPr>
          <w:rFonts w:ascii="Times New Roman"/>
          <w:b w:val="false"/>
          <w:i w:val="false"/>
          <w:color w:val="000000"/>
          <w:sz w:val="28"/>
        </w:rPr>
        <w:t xml:space="preserve"> көрсетілген қажетті құжаттардың болуы негiздеме болып табылады. </w:t>
      </w:r>
    </w:p>
    <w:bookmarkEnd w:id="397"/>
    <w:bookmarkStart w:name="z432" w:id="398"/>
    <w:p>
      <w:pPr>
        <w:spacing w:after="0"/>
        <w:ind w:left="0"/>
        <w:jc w:val="both"/>
      </w:pPr>
      <w:r>
        <w:rPr>
          <w:rFonts w:ascii="Times New Roman"/>
          <w:b w:val="false"/>
          <w:i w:val="false"/>
          <w:color w:val="000000"/>
          <w:sz w:val="28"/>
        </w:rPr>
        <w:t>
      5. Мемлекеттiк қызмет көрсету процесiнiң құрамына кiретiн рәсiмдердің (iс–қимылдардың) мазмұны:</w:t>
      </w:r>
    </w:p>
    <w:bookmarkEnd w:id="398"/>
    <w:bookmarkStart w:name="z433" w:id="399"/>
    <w:p>
      <w:pPr>
        <w:spacing w:after="0"/>
        <w:ind w:left="0"/>
        <w:jc w:val="both"/>
      </w:pPr>
      <w:r>
        <w:rPr>
          <w:rFonts w:ascii="Times New Roman"/>
          <w:b w:val="false"/>
          <w:i w:val="false"/>
          <w:color w:val="000000"/>
          <w:sz w:val="28"/>
        </w:rPr>
        <w:t>
      1) көрсетілетін қызметті берушінің кеңсесі құжаттарды қабылдайды және оларды тіркеуді жүзеге асырады – 15 (он бес) минут ішінде;</w:t>
      </w:r>
    </w:p>
    <w:bookmarkEnd w:id="399"/>
    <w:bookmarkStart w:name="z434" w:id="400"/>
    <w:p>
      <w:pPr>
        <w:spacing w:after="0"/>
        <w:ind w:left="0"/>
        <w:jc w:val="both"/>
      </w:pPr>
      <w:r>
        <w:rPr>
          <w:rFonts w:ascii="Times New Roman"/>
          <w:b w:val="false"/>
          <w:i w:val="false"/>
          <w:color w:val="000000"/>
          <w:sz w:val="28"/>
        </w:rPr>
        <w:t xml:space="preserve">
      нәтиже – құжаттарды көрсетілетін қызметті берушінің басшысына бұрыштама қоюға жібереді; </w:t>
      </w:r>
    </w:p>
    <w:bookmarkEnd w:id="400"/>
    <w:bookmarkStart w:name="z435" w:id="401"/>
    <w:p>
      <w:pPr>
        <w:spacing w:after="0"/>
        <w:ind w:left="0"/>
        <w:jc w:val="both"/>
      </w:pPr>
      <w:r>
        <w:rPr>
          <w:rFonts w:ascii="Times New Roman"/>
          <w:b w:val="false"/>
          <w:i w:val="false"/>
          <w:color w:val="000000"/>
          <w:sz w:val="28"/>
        </w:rPr>
        <w:t>
      2) көрсетілетін қызметті берушінің басшысы құжаттарды қарастырады және жауапты маманды анықтайды – 15 (он бес) минут ішінде;</w:t>
      </w:r>
    </w:p>
    <w:bookmarkEnd w:id="401"/>
    <w:bookmarkStart w:name="z436" w:id="402"/>
    <w:p>
      <w:pPr>
        <w:spacing w:after="0"/>
        <w:ind w:left="0"/>
        <w:jc w:val="both"/>
      </w:pPr>
      <w:r>
        <w:rPr>
          <w:rFonts w:ascii="Times New Roman"/>
          <w:b w:val="false"/>
          <w:i w:val="false"/>
          <w:color w:val="000000"/>
          <w:sz w:val="28"/>
        </w:rPr>
        <w:t xml:space="preserve">
      нәтиже – орындау үшін жауапты маманды анықтау; </w:t>
      </w:r>
    </w:p>
    <w:bookmarkEnd w:id="402"/>
    <w:bookmarkStart w:name="z437" w:id="403"/>
    <w:p>
      <w:pPr>
        <w:spacing w:after="0"/>
        <w:ind w:left="0"/>
        <w:jc w:val="both"/>
      </w:pPr>
      <w:r>
        <w:rPr>
          <w:rFonts w:ascii="Times New Roman"/>
          <w:b w:val="false"/>
          <w:i w:val="false"/>
          <w:color w:val="000000"/>
          <w:sz w:val="28"/>
        </w:rPr>
        <w:t>
      3) жауапты маман құжаттардың қойылатын талаптарға сәйкестігін қарайды және мемлекеттік қызмет көрсету нәтижесін дайындайды –3 (үш) жұмыс күні ішінде;</w:t>
      </w:r>
    </w:p>
    <w:bookmarkEnd w:id="403"/>
    <w:bookmarkStart w:name="z438" w:id="404"/>
    <w:p>
      <w:pPr>
        <w:spacing w:after="0"/>
        <w:ind w:left="0"/>
        <w:jc w:val="both"/>
      </w:pPr>
      <w:r>
        <w:rPr>
          <w:rFonts w:ascii="Times New Roman"/>
          <w:b w:val="false"/>
          <w:i w:val="false"/>
          <w:color w:val="000000"/>
          <w:sz w:val="28"/>
        </w:rPr>
        <w:t xml:space="preserve">
      нәтиже– көрсетілетін қызметті берушінің басшысына мемлекеттік қызмет көрсету нәтижесін қол қоюға жіберу; </w:t>
      </w:r>
    </w:p>
    <w:bookmarkEnd w:id="404"/>
    <w:bookmarkStart w:name="z439" w:id="405"/>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 қарастырады және қол қояды –15 (он бес) минут ішінде;</w:t>
      </w:r>
    </w:p>
    <w:bookmarkEnd w:id="405"/>
    <w:bookmarkStart w:name="z440" w:id="406"/>
    <w:p>
      <w:pPr>
        <w:spacing w:after="0"/>
        <w:ind w:left="0"/>
        <w:jc w:val="both"/>
      </w:pPr>
      <w:r>
        <w:rPr>
          <w:rFonts w:ascii="Times New Roman"/>
          <w:b w:val="false"/>
          <w:i w:val="false"/>
          <w:color w:val="000000"/>
          <w:sz w:val="28"/>
        </w:rPr>
        <w:t>
      нәтиже – мемлекеттік қызмет көрсету нәтижесін тіркеу үшін көрсетілетін қызметті берушінің кеңсесіне жолдайды;</w:t>
      </w:r>
    </w:p>
    <w:bookmarkEnd w:id="406"/>
    <w:bookmarkStart w:name="z441" w:id="407"/>
    <w:p>
      <w:pPr>
        <w:spacing w:after="0"/>
        <w:ind w:left="0"/>
        <w:jc w:val="both"/>
      </w:pPr>
      <w:r>
        <w:rPr>
          <w:rFonts w:ascii="Times New Roman"/>
          <w:b w:val="false"/>
          <w:i w:val="false"/>
          <w:color w:val="000000"/>
          <w:sz w:val="28"/>
        </w:rPr>
        <w:t>
      5) көрсетілетін қызметті берушінің кеңсесі көрсетілетін қызметті алушыға портал арқылы көрсетілетін қызметті алушының "жеке кабинетіне" электрондық форматта, көрсетілетін қызметті берушінің өкілетті тұлғасының ЭЦҚ қойылған мемлекеттік қызметті көрсету нәтижесін жібереді – 15 (он бес) минут ішінде;</w:t>
      </w:r>
    </w:p>
    <w:bookmarkEnd w:id="407"/>
    <w:bookmarkStart w:name="z442" w:id="408"/>
    <w:p>
      <w:pPr>
        <w:spacing w:after="0"/>
        <w:ind w:left="0"/>
        <w:jc w:val="both"/>
      </w:pPr>
      <w:r>
        <w:rPr>
          <w:rFonts w:ascii="Times New Roman"/>
          <w:b w:val="false"/>
          <w:i w:val="false"/>
          <w:color w:val="000000"/>
          <w:sz w:val="28"/>
        </w:rPr>
        <w:t>
      нәтиже – мемлекеттік қызмет көрсету нәтижесін жіберу.</w:t>
      </w:r>
    </w:p>
    <w:bookmarkEnd w:id="408"/>
    <w:bookmarkStart w:name="z443" w:id="409"/>
    <w:p>
      <w:pPr>
        <w:spacing w:after="0"/>
        <w:ind w:left="0"/>
        <w:jc w:val="left"/>
      </w:pPr>
      <w:r>
        <w:rPr>
          <w:rFonts w:ascii="Times New Roman"/>
          <w:b/>
          <w:i w:val="false"/>
          <w:color w:val="000000"/>
        </w:rPr>
        <w:t xml:space="preserve"> 3–тарау.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409"/>
    <w:bookmarkStart w:name="z444" w:id="410"/>
    <w:p>
      <w:pPr>
        <w:spacing w:after="0"/>
        <w:ind w:left="0"/>
        <w:jc w:val="both"/>
      </w:pPr>
      <w:r>
        <w:rPr>
          <w:rFonts w:ascii="Times New Roman"/>
          <w:b w:val="false"/>
          <w:i w:val="false"/>
          <w:color w:val="000000"/>
          <w:sz w:val="28"/>
        </w:rPr>
        <w:t>
      6. Мемлекеттiк қызметті көрсету үдерісiне қатысатын құрылымдық бөлiмшелердiң (қызметкерлердiң) тiзбесi:</w:t>
      </w:r>
    </w:p>
    <w:bookmarkEnd w:id="410"/>
    <w:bookmarkStart w:name="z445" w:id="411"/>
    <w:p>
      <w:pPr>
        <w:spacing w:after="0"/>
        <w:ind w:left="0"/>
        <w:jc w:val="both"/>
      </w:pPr>
      <w:r>
        <w:rPr>
          <w:rFonts w:ascii="Times New Roman"/>
          <w:b w:val="false"/>
          <w:i w:val="false"/>
          <w:color w:val="000000"/>
          <w:sz w:val="28"/>
        </w:rPr>
        <w:t>
      1) кеңсе қызметкері;</w:t>
      </w:r>
    </w:p>
    <w:bookmarkEnd w:id="411"/>
    <w:bookmarkStart w:name="z446" w:id="412"/>
    <w:p>
      <w:pPr>
        <w:spacing w:after="0"/>
        <w:ind w:left="0"/>
        <w:jc w:val="both"/>
      </w:pPr>
      <w:r>
        <w:rPr>
          <w:rFonts w:ascii="Times New Roman"/>
          <w:b w:val="false"/>
          <w:i w:val="false"/>
          <w:color w:val="000000"/>
          <w:sz w:val="28"/>
        </w:rPr>
        <w:t>
      2) көрсетілетін қызметті берушінің басшысы;</w:t>
      </w:r>
    </w:p>
    <w:bookmarkEnd w:id="412"/>
    <w:bookmarkStart w:name="z447" w:id="413"/>
    <w:p>
      <w:pPr>
        <w:spacing w:after="0"/>
        <w:ind w:left="0"/>
        <w:jc w:val="both"/>
      </w:pPr>
      <w:r>
        <w:rPr>
          <w:rFonts w:ascii="Times New Roman"/>
          <w:b w:val="false"/>
          <w:i w:val="false"/>
          <w:color w:val="000000"/>
          <w:sz w:val="28"/>
        </w:rPr>
        <w:t>
      3) көрсетілетін қызметті берушінің жауапты маманы.</w:t>
      </w:r>
    </w:p>
    <w:bookmarkEnd w:id="413"/>
    <w:bookmarkStart w:name="z448" w:id="414"/>
    <w:p>
      <w:pPr>
        <w:spacing w:after="0"/>
        <w:ind w:left="0"/>
        <w:jc w:val="both"/>
      </w:pPr>
      <w:r>
        <w:rPr>
          <w:rFonts w:ascii="Times New Roman"/>
          <w:b w:val="false"/>
          <w:i w:val="false"/>
          <w:color w:val="000000"/>
          <w:sz w:val="28"/>
        </w:rPr>
        <w:t>
      7. Құрылымдық бөлімшелер арасындағы рәсiмдердiң (iс–қимылдардың) бірізділігінің сипаттамасы:</w:t>
      </w:r>
    </w:p>
    <w:bookmarkEnd w:id="414"/>
    <w:bookmarkStart w:name="z449" w:id="415"/>
    <w:p>
      <w:pPr>
        <w:spacing w:after="0"/>
        <w:ind w:left="0"/>
        <w:jc w:val="both"/>
      </w:pPr>
      <w:r>
        <w:rPr>
          <w:rFonts w:ascii="Times New Roman"/>
          <w:b w:val="false"/>
          <w:i w:val="false"/>
          <w:color w:val="000000"/>
          <w:sz w:val="28"/>
        </w:rPr>
        <w:t>
      1) көрсетілетін қызметті берушінің кеңсесі құжаттарды қабылдайды және оларды тіркеуді жүзеге асырады – 15 (он бес) минут ішінде;</w:t>
      </w:r>
    </w:p>
    <w:bookmarkEnd w:id="415"/>
    <w:bookmarkStart w:name="z450" w:id="416"/>
    <w:p>
      <w:pPr>
        <w:spacing w:after="0"/>
        <w:ind w:left="0"/>
        <w:jc w:val="both"/>
      </w:pPr>
      <w:r>
        <w:rPr>
          <w:rFonts w:ascii="Times New Roman"/>
          <w:b w:val="false"/>
          <w:i w:val="false"/>
          <w:color w:val="000000"/>
          <w:sz w:val="28"/>
        </w:rPr>
        <w:t>
      2) көрсетілетін қызметті берушінің басшысы құжаттарды қарастырады және жауапты орындаушыны анықтайды – 15 (он бес) минут ішінде;</w:t>
      </w:r>
    </w:p>
    <w:bookmarkEnd w:id="416"/>
    <w:bookmarkStart w:name="z451" w:id="417"/>
    <w:p>
      <w:pPr>
        <w:spacing w:after="0"/>
        <w:ind w:left="0"/>
        <w:jc w:val="both"/>
      </w:pPr>
      <w:r>
        <w:rPr>
          <w:rFonts w:ascii="Times New Roman"/>
          <w:b w:val="false"/>
          <w:i w:val="false"/>
          <w:color w:val="000000"/>
          <w:sz w:val="28"/>
        </w:rPr>
        <w:t>
      3) жауапты маман құжаттардың қойылатын талаптарға сәйкестігін қарайды және мемлекеттік қызмет көрсету нәтижесін дайындайды – 3 (үш) жұмыс күні ішінде;</w:t>
      </w:r>
    </w:p>
    <w:bookmarkEnd w:id="417"/>
    <w:bookmarkStart w:name="z452" w:id="418"/>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 қарастырады және қол қояды – 15 (он бес) минут ішінде; </w:t>
      </w:r>
    </w:p>
    <w:bookmarkEnd w:id="418"/>
    <w:bookmarkStart w:name="z453" w:id="419"/>
    <w:p>
      <w:pPr>
        <w:spacing w:after="0"/>
        <w:ind w:left="0"/>
        <w:jc w:val="both"/>
      </w:pPr>
      <w:r>
        <w:rPr>
          <w:rFonts w:ascii="Times New Roman"/>
          <w:b w:val="false"/>
          <w:i w:val="false"/>
          <w:color w:val="000000"/>
          <w:sz w:val="28"/>
        </w:rPr>
        <w:t>
      5) көрсетілетін қызметті берушінің кеңсесі көрсетілетін қызметті алушыға портал арқылы көрсетілетін қызметті алушының "жеке кабинетіне" электрондық форматта, көрсетілетін қызметті берушінің өкілетті тұлғасының ЭЦҚ қойылған мемлекеттік қызметті көрсету нәтижесін жібереді – 15 (он бес) минут ішінде.</w:t>
      </w:r>
    </w:p>
    <w:bookmarkEnd w:id="419"/>
    <w:bookmarkStart w:name="z454" w:id="420"/>
    <w:p>
      <w:pPr>
        <w:spacing w:after="0"/>
        <w:ind w:left="0"/>
        <w:jc w:val="left"/>
      </w:pPr>
      <w:r>
        <w:rPr>
          <w:rFonts w:ascii="Times New Roman"/>
          <w:b/>
          <w:i w:val="false"/>
          <w:color w:val="000000"/>
        </w:rPr>
        <w:t xml:space="preserve"> 4–тарау. "Азаматтарға арналған үкімет" мемлекеттік корпорациясымен және (немесе) өзге де көрсетiлетiн қызметтi берушiлермен өзара iс–қимыл тәртiбiн, сондай–ақ мемлекеттiк қызмет көрсету үдерісiнде ақпараттық жүйелердi пайдалану тәртiбiн сипаттау</w:t>
      </w:r>
    </w:p>
    <w:bookmarkEnd w:id="420"/>
    <w:bookmarkStart w:name="z455" w:id="421"/>
    <w:p>
      <w:pPr>
        <w:spacing w:after="0"/>
        <w:ind w:left="0"/>
        <w:jc w:val="both"/>
      </w:pPr>
      <w:r>
        <w:rPr>
          <w:rFonts w:ascii="Times New Roman"/>
          <w:b w:val="false"/>
          <w:i w:val="false"/>
          <w:color w:val="000000"/>
          <w:sz w:val="28"/>
        </w:rPr>
        <w:t xml:space="preserve">
      8. Әрбір рәсімнің (іс–қимылдың) көрсетілуімен портал арқылы түсетін өтініштер тәртібін сипаттау: </w:t>
      </w:r>
    </w:p>
    <w:bookmarkEnd w:id="421"/>
    <w:bookmarkStart w:name="z456" w:id="422"/>
    <w:p>
      <w:pPr>
        <w:spacing w:after="0"/>
        <w:ind w:left="0"/>
        <w:jc w:val="both"/>
      </w:pPr>
      <w:r>
        <w:rPr>
          <w:rFonts w:ascii="Times New Roman"/>
          <w:b w:val="false"/>
          <w:i w:val="false"/>
          <w:color w:val="000000"/>
          <w:sz w:val="28"/>
        </w:rPr>
        <w:t>
      1) көрсетілетін қызметті алушы порталда тіркеуді жеке сәйкестендіру нөмірінің (бұдан әрі – ЖСН), сонымен қатар парольдің көмегімен жүзеге асырады;</w:t>
      </w:r>
    </w:p>
    <w:bookmarkEnd w:id="422"/>
    <w:bookmarkStart w:name="z457" w:id="423"/>
    <w:p>
      <w:pPr>
        <w:spacing w:after="0"/>
        <w:ind w:left="0"/>
        <w:jc w:val="both"/>
      </w:pPr>
      <w:r>
        <w:rPr>
          <w:rFonts w:ascii="Times New Roman"/>
          <w:b w:val="false"/>
          <w:i w:val="false"/>
          <w:color w:val="000000"/>
          <w:sz w:val="28"/>
        </w:rPr>
        <w:t>
      2) 1–процесс– көрсетілетін қызметті алушының қызмет алу үшін порталда ЖСН және парольді енгізуі (авторизация процесі);</w:t>
      </w:r>
    </w:p>
    <w:bookmarkEnd w:id="423"/>
    <w:bookmarkStart w:name="z458" w:id="424"/>
    <w:p>
      <w:pPr>
        <w:spacing w:after="0"/>
        <w:ind w:left="0"/>
        <w:jc w:val="both"/>
      </w:pPr>
      <w:r>
        <w:rPr>
          <w:rFonts w:ascii="Times New Roman"/>
          <w:b w:val="false"/>
          <w:i w:val="false"/>
          <w:color w:val="000000"/>
          <w:sz w:val="28"/>
        </w:rPr>
        <w:t>
      3) 1–шарт – ЖСН мен пароль арқылы тіркелген көрсетілетін қызметті алушы туралы деректердің түпнұсқалығын порталда тексеру;</w:t>
      </w:r>
    </w:p>
    <w:bookmarkEnd w:id="424"/>
    <w:bookmarkStart w:name="z459" w:id="425"/>
    <w:p>
      <w:pPr>
        <w:spacing w:after="0"/>
        <w:ind w:left="0"/>
        <w:jc w:val="both"/>
      </w:pPr>
      <w:r>
        <w:rPr>
          <w:rFonts w:ascii="Times New Roman"/>
          <w:b w:val="false"/>
          <w:i w:val="false"/>
          <w:color w:val="000000"/>
          <w:sz w:val="28"/>
        </w:rPr>
        <w:t>
      4) 2–процесс – көрсетілетін қызметті алушының құжаттарында бұзушылықтың болуына байланысты порталдың авторизациялаудан бас тарту туралы хабарламаны қалыптастыруы;</w:t>
      </w:r>
    </w:p>
    <w:bookmarkEnd w:id="425"/>
    <w:bookmarkStart w:name="z460" w:id="426"/>
    <w:p>
      <w:pPr>
        <w:spacing w:after="0"/>
        <w:ind w:left="0"/>
        <w:jc w:val="both"/>
      </w:pPr>
      <w:r>
        <w:rPr>
          <w:rFonts w:ascii="Times New Roman"/>
          <w:b w:val="false"/>
          <w:i w:val="false"/>
          <w:color w:val="000000"/>
          <w:sz w:val="28"/>
        </w:rPr>
        <w:t>
      5) 3–процесс – көрсетілетін қызметті алушының осы регламентте көрсетілген қызметті таңдауы, қызметті көрсету үшін экранға сұраныс нысанын шығару және нысан талаптары мен оның құрылымын ескере отырып, көрсетілетін қызметті алушының нысанды толтыруы (деректерді енгізуі), қажетті құжаттардың электрондық түріндегі көшірмелерін сұраныс нысанына бекіту, сондай–ақ сұранысты куәландыру (қол қою) үшін көрсетілетін қызметті алушының ЭЦҚ қол қойылған тіркеу куәлігін таңдауы;</w:t>
      </w:r>
    </w:p>
    <w:bookmarkEnd w:id="426"/>
    <w:bookmarkStart w:name="z461" w:id="427"/>
    <w:p>
      <w:pPr>
        <w:spacing w:after="0"/>
        <w:ind w:left="0"/>
        <w:jc w:val="both"/>
      </w:pPr>
      <w:r>
        <w:rPr>
          <w:rFonts w:ascii="Times New Roman"/>
          <w:b w:val="false"/>
          <w:i w:val="false"/>
          <w:color w:val="000000"/>
          <w:sz w:val="28"/>
        </w:rPr>
        <w:t>
      6) 2–шарт – порталда ЭЦҚ тіркеу куәлігінің қолдану мерзімін және қайтарылған (күші жойылған) тіркеу куәліктерінің тізімінде жоқтығын, сондай–ақ сәйкестендіру деректерінің сәйкестігін (сұраныста көрсетілген ЖСН мен ЭЦҚ тіркеу куәлігінде көрсетілген ЖСН арасында) тексеру;</w:t>
      </w:r>
    </w:p>
    <w:bookmarkEnd w:id="427"/>
    <w:bookmarkStart w:name="z462" w:id="428"/>
    <w:p>
      <w:pPr>
        <w:spacing w:after="0"/>
        <w:ind w:left="0"/>
        <w:jc w:val="both"/>
      </w:pPr>
      <w:r>
        <w:rPr>
          <w:rFonts w:ascii="Times New Roman"/>
          <w:b w:val="false"/>
          <w:i w:val="false"/>
          <w:color w:val="000000"/>
          <w:sz w:val="28"/>
        </w:rPr>
        <w:t>
      7) 4–процесс – көрсетілетін қызметті алушының ЭЦҚ расталмауына байланысты сұратылып жатқан қызметтен бас тарту жөнінде хабарламаны қалыптастыру;</w:t>
      </w:r>
    </w:p>
    <w:bookmarkEnd w:id="428"/>
    <w:bookmarkStart w:name="z463" w:id="429"/>
    <w:p>
      <w:pPr>
        <w:spacing w:after="0"/>
        <w:ind w:left="0"/>
        <w:jc w:val="both"/>
      </w:pPr>
      <w:r>
        <w:rPr>
          <w:rFonts w:ascii="Times New Roman"/>
          <w:b w:val="false"/>
          <w:i w:val="false"/>
          <w:color w:val="000000"/>
          <w:sz w:val="28"/>
        </w:rPr>
        <w:t>
      8) 5–процесс– көрсетілетін қызметті беруші сұранысты өңдеуі үшін ЭҮШ арқылы көрсетілетін қызметті берушінің ЭЦҚ–мен куәландырылған (қол қойылған) электрондық құжаттарды (көрсетілетін қызметті алушының сұранысын) ӨЭҮШ АЖО–ға жіберу;</w:t>
      </w:r>
    </w:p>
    <w:bookmarkEnd w:id="429"/>
    <w:bookmarkStart w:name="z464" w:id="430"/>
    <w:p>
      <w:pPr>
        <w:spacing w:after="0"/>
        <w:ind w:left="0"/>
        <w:jc w:val="both"/>
      </w:pPr>
      <w:r>
        <w:rPr>
          <w:rFonts w:ascii="Times New Roman"/>
          <w:b w:val="false"/>
          <w:i w:val="false"/>
          <w:color w:val="000000"/>
          <w:sz w:val="28"/>
        </w:rPr>
        <w:t>
      9) 3–шарт – көрсетілетін қызметті берушінің қызмет көрсету үшін көрсетілетін қызметті алушының қоса берілген құжаттарының сәйкестігін тексеруі;</w:t>
      </w:r>
    </w:p>
    <w:bookmarkEnd w:id="430"/>
    <w:bookmarkStart w:name="z465" w:id="431"/>
    <w:p>
      <w:pPr>
        <w:spacing w:after="0"/>
        <w:ind w:left="0"/>
        <w:jc w:val="both"/>
      </w:pPr>
      <w:r>
        <w:rPr>
          <w:rFonts w:ascii="Times New Roman"/>
          <w:b w:val="false"/>
          <w:i w:val="false"/>
          <w:color w:val="000000"/>
          <w:sz w:val="28"/>
        </w:rPr>
        <w:t>
      10) 6–процесс – көрсетілетін қызметті алушының құжаттарында бұзушылықтың болуына байланысты сұратылып отырған қызметтен бас тарту жөнінде хабарламаны қалыптастыру;</w:t>
      </w:r>
    </w:p>
    <w:bookmarkEnd w:id="431"/>
    <w:bookmarkStart w:name="z466" w:id="432"/>
    <w:p>
      <w:pPr>
        <w:spacing w:after="0"/>
        <w:ind w:left="0"/>
        <w:jc w:val="both"/>
      </w:pPr>
      <w:r>
        <w:rPr>
          <w:rFonts w:ascii="Times New Roman"/>
          <w:b w:val="false"/>
          <w:i w:val="false"/>
          <w:color w:val="000000"/>
          <w:sz w:val="28"/>
        </w:rPr>
        <w:t>
      11) 7–процесс – көрсетілетін қызметті алушының ӨЭҮШ АЖО қалыптастырған қызметтің нәтижесін (электрондық құжат нысанындағы хабарламаны) алуы.</w:t>
      </w:r>
    </w:p>
    <w:bookmarkEnd w:id="432"/>
    <w:bookmarkStart w:name="z467" w:id="433"/>
    <w:p>
      <w:pPr>
        <w:spacing w:after="0"/>
        <w:ind w:left="0"/>
        <w:jc w:val="both"/>
      </w:pPr>
      <w:r>
        <w:rPr>
          <w:rFonts w:ascii="Times New Roman"/>
          <w:b w:val="false"/>
          <w:i w:val="false"/>
          <w:color w:val="000000"/>
          <w:sz w:val="28"/>
        </w:rPr>
        <w:t>
      9. Мемлекеттік қызмет көрсету процесінде көрсетілетін қызметті берушінің құрылымдық бөлімшелерінің (қызметкерлерінің) рәсімдер (іс–қимылдар) реттілігін толық сипаттау, сондай–ақ өзге де мемлекеттік қызметті берушілермен өзара іс–қимыл тәртібін сипаттау, мемлекеттік қызмет көрсету процесінде ақпараттық жүйелерді пайдалану тәртібін сипаттау осы регламенттің 1, 2 қосымшаларына сәйкес мемлекеттік көрсетілетін қызметтің бизнес–процестерінің анықтамалығында көрсетіледі.</w:t>
      </w:r>
    </w:p>
    <w:bookmarkEnd w:id="4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баланы және (немесе) ата–</w:t>
            </w:r>
            <w:r>
              <w:br/>
            </w:r>
            <w:r>
              <w:rPr>
                <w:rFonts w:ascii="Times New Roman"/>
                <w:b w:val="false"/>
                <w:i w:val="false"/>
                <w:color w:val="000000"/>
                <w:sz w:val="20"/>
              </w:rPr>
              <w:t>анасының қамқорлығынсыз қалған</w:t>
            </w:r>
            <w:r>
              <w:br/>
            </w:r>
            <w:r>
              <w:rPr>
                <w:rFonts w:ascii="Times New Roman"/>
                <w:b w:val="false"/>
                <w:i w:val="false"/>
                <w:color w:val="000000"/>
                <w:sz w:val="20"/>
              </w:rPr>
              <w:t>баланы асырап алуға байланысты</w:t>
            </w:r>
            <w:r>
              <w:br/>
            </w:r>
            <w:r>
              <w:rPr>
                <w:rFonts w:ascii="Times New Roman"/>
                <w:b w:val="false"/>
                <w:i w:val="false"/>
                <w:color w:val="000000"/>
                <w:sz w:val="20"/>
              </w:rPr>
              <w:t>біржолғы ақшалай төлемді тағайындау"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1–қосымша</w:t>
            </w:r>
          </w:p>
        </w:tc>
      </w:tr>
    </w:tbl>
    <w:bookmarkStart w:name="z469" w:id="434"/>
    <w:p>
      <w:pPr>
        <w:spacing w:after="0"/>
        <w:ind w:left="0"/>
        <w:jc w:val="left"/>
      </w:pPr>
      <w:r>
        <w:rPr>
          <w:rFonts w:ascii="Times New Roman"/>
          <w:b/>
          <w:i w:val="false"/>
          <w:color w:val="000000"/>
        </w:rPr>
        <w:t xml:space="preserve"> "Жетім баланы және (немесе) ата–анасының қамқорлығынсыз қалған баланы асырап алуға байланысты біржолғы ақшалай төлемді тағайындау" мемлекеттік көрсетілетін қызметтің бизнес–үдерістердің анықтамалығы</w:t>
      </w:r>
    </w:p>
    <w:bookmarkEnd w:id="434"/>
    <w:bookmarkStart w:name="z470" w:id="435"/>
    <w:p>
      <w:pPr>
        <w:spacing w:after="0"/>
        <w:ind w:left="0"/>
        <w:jc w:val="left"/>
      </w:pPr>
    </w:p>
    <w:bookmarkEnd w:id="435"/>
    <w:p>
      <w:pPr>
        <w:spacing w:after="0"/>
        <w:ind w:left="0"/>
        <w:jc w:val="both"/>
      </w:pPr>
      <w:r>
        <w:drawing>
          <wp:inline distT="0" distB="0" distL="0" distR="0">
            <wp:extent cx="78105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482600"/>
                    </a:xfrm>
                    <a:prstGeom prst="rect">
                      <a:avLst/>
                    </a:prstGeom>
                  </pic:spPr>
                </pic:pic>
              </a:graphicData>
            </a:graphic>
          </wp:inline>
        </w:drawing>
      </w:r>
    </w:p>
    <w:p>
      <w:pPr>
        <w:spacing w:after="0"/>
        <w:ind w:left="0"/>
        <w:jc w:val="left"/>
      </w:pPr>
      <w:r>
        <w:br/>
      </w:r>
    </w:p>
    <w:bookmarkStart w:name="z471" w:id="436"/>
    <w:p>
      <w:pPr>
        <w:spacing w:after="0"/>
        <w:ind w:left="0"/>
        <w:jc w:val="both"/>
      </w:pPr>
      <w:r>
        <w:rPr>
          <w:rFonts w:ascii="Times New Roman"/>
          <w:b w:val="false"/>
          <w:i w:val="false"/>
          <w:color w:val="000000"/>
          <w:sz w:val="28"/>
        </w:rPr>
        <w:t xml:space="preserve">
      </w:t>
      </w:r>
    </w:p>
    <w:bookmarkEnd w:id="436"/>
    <w:p>
      <w:pPr>
        <w:spacing w:after="0"/>
        <w:ind w:left="0"/>
        <w:jc w:val="both"/>
      </w:pPr>
      <w:r>
        <w:drawing>
          <wp:inline distT="0" distB="0" distL="0" distR="0">
            <wp:extent cx="7810500" cy="506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506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72" w:id="437"/>
    <w:p>
      <w:pPr>
        <w:spacing w:after="0"/>
        <w:ind w:left="0"/>
        <w:jc w:val="left"/>
      </w:pPr>
      <w:r>
        <w:rPr>
          <w:rFonts w:ascii="Times New Roman"/>
          <w:b/>
          <w:i w:val="false"/>
          <w:color w:val="000000"/>
        </w:rPr>
        <w:t xml:space="preserve"> Шартты белгілер:</w:t>
      </w:r>
    </w:p>
    <w:bookmarkEnd w:id="437"/>
    <w:bookmarkStart w:name="z473" w:id="438"/>
    <w:p>
      <w:pPr>
        <w:spacing w:after="0"/>
        <w:ind w:left="0"/>
        <w:jc w:val="both"/>
      </w:pPr>
      <w:r>
        <w:rPr>
          <w:rFonts w:ascii="Times New Roman"/>
          <w:b w:val="false"/>
          <w:i w:val="false"/>
          <w:color w:val="000000"/>
          <w:sz w:val="28"/>
        </w:rPr>
        <w:t xml:space="preserve">
      </w:t>
      </w:r>
    </w:p>
    <w:bookmarkEnd w:id="438"/>
    <w:p>
      <w:pPr>
        <w:spacing w:after="0"/>
        <w:ind w:left="0"/>
        <w:jc w:val="both"/>
      </w:pPr>
      <w:r>
        <w:drawing>
          <wp:inline distT="0" distB="0" distL="0" distR="0">
            <wp:extent cx="7810500" cy="173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173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"Жетім баланы және (немесе) ата–</w:t>
            </w:r>
            <w:r>
              <w:br/>
            </w:r>
            <w:r>
              <w:rPr>
                <w:rFonts w:ascii="Times New Roman"/>
                <w:b w:val="false"/>
                <w:i w:val="false"/>
                <w:color w:val="000000"/>
                <w:sz w:val="20"/>
              </w:rPr>
              <w:t>анасының қамқорлығынсыз қалған</w:t>
            </w:r>
            <w:r>
              <w:br/>
            </w:r>
            <w:r>
              <w:rPr>
                <w:rFonts w:ascii="Times New Roman"/>
                <w:b w:val="false"/>
                <w:i w:val="false"/>
                <w:color w:val="000000"/>
                <w:sz w:val="20"/>
              </w:rPr>
              <w:t>баланы асырап алуға байланысты</w:t>
            </w:r>
            <w:r>
              <w:br/>
            </w:r>
            <w:r>
              <w:rPr>
                <w:rFonts w:ascii="Times New Roman"/>
                <w:b w:val="false"/>
                <w:i w:val="false"/>
                <w:color w:val="000000"/>
                <w:sz w:val="20"/>
              </w:rPr>
              <w:t>біржолғы ақшалай төлемді тағайындау"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2–қосымша</w:t>
            </w:r>
          </w:p>
        </w:tc>
      </w:tr>
    </w:tbl>
    <w:bookmarkStart w:name="z475" w:id="439"/>
    <w:p>
      <w:pPr>
        <w:spacing w:after="0"/>
        <w:ind w:left="0"/>
        <w:jc w:val="left"/>
      </w:pPr>
      <w:r>
        <w:rPr>
          <w:rFonts w:ascii="Times New Roman"/>
          <w:b/>
          <w:i w:val="false"/>
          <w:color w:val="000000"/>
        </w:rPr>
        <w:t xml:space="preserve"> Портал арқылы мемлекеттік қызмет көрсету кезінде функционалдық өзара әрекет ету диаграммасы</w:t>
      </w:r>
    </w:p>
    <w:bookmarkEnd w:id="439"/>
    <w:bookmarkStart w:name="z476" w:id="440"/>
    <w:p>
      <w:pPr>
        <w:spacing w:after="0"/>
        <w:ind w:left="0"/>
        <w:jc w:val="both"/>
      </w:pPr>
      <w:r>
        <w:rPr>
          <w:rFonts w:ascii="Times New Roman"/>
          <w:b w:val="false"/>
          <w:i w:val="false"/>
          <w:color w:val="000000"/>
          <w:sz w:val="28"/>
        </w:rPr>
        <w:t xml:space="preserve">
      </w:t>
      </w:r>
    </w:p>
    <w:bookmarkEnd w:id="440"/>
    <w:p>
      <w:pPr>
        <w:spacing w:after="0"/>
        <w:ind w:left="0"/>
        <w:jc w:val="both"/>
      </w:pPr>
      <w:r>
        <w:drawing>
          <wp:inline distT="0" distB="0" distL="0" distR="0">
            <wp:extent cx="7810500" cy="331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331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77" w:id="441"/>
    <w:p>
      <w:pPr>
        <w:spacing w:after="0"/>
        <w:ind w:left="0"/>
        <w:jc w:val="left"/>
      </w:pPr>
      <w:r>
        <w:rPr>
          <w:rFonts w:ascii="Times New Roman"/>
          <w:b/>
          <w:i w:val="false"/>
          <w:color w:val="000000"/>
        </w:rPr>
        <w:t xml:space="preserve"> Шартты белгілер:</w:t>
      </w:r>
    </w:p>
    <w:bookmarkEnd w:id="441"/>
    <w:bookmarkStart w:name="z478" w:id="442"/>
    <w:p>
      <w:pPr>
        <w:spacing w:after="0"/>
        <w:ind w:left="0"/>
        <w:jc w:val="both"/>
      </w:pPr>
      <w:r>
        <w:rPr>
          <w:rFonts w:ascii="Times New Roman"/>
          <w:b w:val="false"/>
          <w:i w:val="false"/>
          <w:color w:val="000000"/>
          <w:sz w:val="28"/>
        </w:rPr>
        <w:t xml:space="preserve">
      </w:t>
      </w:r>
    </w:p>
    <w:bookmarkEnd w:id="442"/>
    <w:p>
      <w:pPr>
        <w:spacing w:after="0"/>
        <w:ind w:left="0"/>
        <w:jc w:val="both"/>
      </w:pPr>
      <w:r>
        <w:drawing>
          <wp:inline distT="0" distB="0" distL="0" distR="0">
            <wp:extent cx="7810500" cy="408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408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2019 жылғы "___"_________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________ қаулысына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2018 жылғы "3" мамырдағы</w:t>
            </w:r>
            <w:r>
              <w:br/>
            </w:r>
            <w:r>
              <w:rPr>
                <w:rFonts w:ascii="Times New Roman"/>
                <w:b w:val="false"/>
                <w:i w:val="false"/>
                <w:color w:val="000000"/>
                <w:sz w:val="20"/>
              </w:rPr>
              <w:t>№ 20/02 қаулысына</w:t>
            </w:r>
            <w:r>
              <w:br/>
            </w:r>
            <w:r>
              <w:rPr>
                <w:rFonts w:ascii="Times New Roman"/>
                <w:b w:val="false"/>
                <w:i w:val="false"/>
                <w:color w:val="000000"/>
                <w:sz w:val="20"/>
              </w:rPr>
              <w:t>12–қосымша</w:t>
            </w:r>
          </w:p>
        </w:tc>
      </w:tr>
    </w:tbl>
    <w:bookmarkStart w:name="z482" w:id="443"/>
    <w:p>
      <w:pPr>
        <w:spacing w:after="0"/>
        <w:ind w:left="0"/>
        <w:jc w:val="left"/>
      </w:pPr>
      <w:r>
        <w:rPr>
          <w:rFonts w:ascii="Times New Roman"/>
          <w:b/>
          <w:i w:val="false"/>
          <w:color w:val="000000"/>
        </w:rPr>
        <w:t xml:space="preserve"> "Мемлекеттік білім беру мекемелеріндегі білім алушылар мен тәрбиенушілердің жекелеген санаттарына қала сыртындағы және мектеп жанындағы лагерьлерде демалуы үшін құжаттар қабылдау және жолдама беру" мемлекеттік көрсетілетін қызмет регламенті</w:t>
      </w:r>
    </w:p>
    <w:bookmarkEnd w:id="443"/>
    <w:bookmarkStart w:name="z483" w:id="444"/>
    <w:p>
      <w:pPr>
        <w:spacing w:after="0"/>
        <w:ind w:left="0"/>
        <w:jc w:val="left"/>
      </w:pPr>
      <w:r>
        <w:rPr>
          <w:rFonts w:ascii="Times New Roman"/>
          <w:b/>
          <w:i w:val="false"/>
          <w:color w:val="000000"/>
        </w:rPr>
        <w:t xml:space="preserve"> 1–тарау. Жалпы ережелер</w:t>
      </w:r>
    </w:p>
    <w:bookmarkEnd w:id="444"/>
    <w:bookmarkStart w:name="z484" w:id="445"/>
    <w:p>
      <w:pPr>
        <w:spacing w:after="0"/>
        <w:ind w:left="0"/>
        <w:jc w:val="both"/>
      </w:pPr>
      <w:r>
        <w:rPr>
          <w:rFonts w:ascii="Times New Roman"/>
          <w:b w:val="false"/>
          <w:i w:val="false"/>
          <w:color w:val="000000"/>
          <w:sz w:val="28"/>
        </w:rPr>
        <w:t>
      1. "Мемлекеттік білім беру мекемелеріндегі білім алушылар мен тәрбиенушілердің жекелеген санаттарына қала сыртындағы және мектеп жанындағы лагерьлерде демалуы үшін құжаттар қабылдау және жолдама беру" мемлекеттік көрсетілетін қызметті (бұдан әрі – мемлекеттік көрсетілетін қызмет) Қарағанды облысының аудандар мен қалалардың, облыстың жергілікті атқарушы органдары, білім бері ұйымдары көрсетеді (бұдан әрі – мемлекеттік көрсетілетін қызметті беруші).</w:t>
      </w:r>
    </w:p>
    <w:bookmarkEnd w:id="445"/>
    <w:bookmarkStart w:name="z485" w:id="446"/>
    <w:p>
      <w:pPr>
        <w:spacing w:after="0"/>
        <w:ind w:left="0"/>
        <w:jc w:val="both"/>
      </w:pPr>
      <w:r>
        <w:rPr>
          <w:rFonts w:ascii="Times New Roman"/>
          <w:b w:val="false"/>
          <w:i w:val="false"/>
          <w:color w:val="000000"/>
          <w:sz w:val="28"/>
        </w:rPr>
        <w:t>
      Өтінішті қабылдау және мемлекеттік қызмет көрсетудің нәтижесін беру:</w:t>
      </w:r>
    </w:p>
    <w:bookmarkEnd w:id="446"/>
    <w:bookmarkStart w:name="z486" w:id="447"/>
    <w:p>
      <w:pPr>
        <w:spacing w:after="0"/>
        <w:ind w:left="0"/>
        <w:jc w:val="both"/>
      </w:pPr>
      <w:r>
        <w:rPr>
          <w:rFonts w:ascii="Times New Roman"/>
          <w:b w:val="false"/>
          <w:i w:val="false"/>
          <w:color w:val="000000"/>
          <w:sz w:val="28"/>
        </w:rPr>
        <w:t>
      1) көрсетілетін қызметті берушінің кеңсесі;</w:t>
      </w:r>
    </w:p>
    <w:bookmarkEnd w:id="447"/>
    <w:bookmarkStart w:name="z487" w:id="448"/>
    <w:p>
      <w:pPr>
        <w:spacing w:after="0"/>
        <w:ind w:left="0"/>
        <w:jc w:val="both"/>
      </w:pPr>
      <w:r>
        <w:rPr>
          <w:rFonts w:ascii="Times New Roman"/>
          <w:b w:val="false"/>
          <w:i w:val="false"/>
          <w:color w:val="000000"/>
          <w:sz w:val="28"/>
        </w:rPr>
        <w:t>
      2) "Азаматтарға арналған үкімет"</w:t>
      </w:r>
    </w:p>
    <w:bookmarkEnd w:id="448"/>
    <w:bookmarkStart w:name="z488" w:id="449"/>
    <w:p>
      <w:pPr>
        <w:spacing w:after="0"/>
        <w:ind w:left="0"/>
        <w:jc w:val="both"/>
      </w:pPr>
      <w:r>
        <w:rPr>
          <w:rFonts w:ascii="Times New Roman"/>
          <w:b w:val="false"/>
          <w:i w:val="false"/>
          <w:color w:val="000000"/>
          <w:sz w:val="28"/>
        </w:rPr>
        <w:t>
      мемлекеттік корпорацияның" коммерциялық емес акционерлық қоғамы (бұдан әрі – Мемлекеттік корпорация) арқылы жүзеге асырылады.</w:t>
      </w:r>
    </w:p>
    <w:bookmarkEnd w:id="449"/>
    <w:bookmarkStart w:name="z489" w:id="450"/>
    <w:p>
      <w:pPr>
        <w:spacing w:after="0"/>
        <w:ind w:left="0"/>
        <w:jc w:val="both"/>
      </w:pPr>
      <w:r>
        <w:rPr>
          <w:rFonts w:ascii="Times New Roman"/>
          <w:b w:val="false"/>
          <w:i w:val="false"/>
          <w:color w:val="000000"/>
          <w:sz w:val="28"/>
        </w:rPr>
        <w:t>
      2. Мемлекеттік қызметті көрсету нысаны – қағаз жүзінде.</w:t>
      </w:r>
    </w:p>
    <w:bookmarkEnd w:id="450"/>
    <w:bookmarkStart w:name="z490" w:id="451"/>
    <w:p>
      <w:pPr>
        <w:spacing w:after="0"/>
        <w:ind w:left="0"/>
        <w:jc w:val="both"/>
      </w:pPr>
      <w:r>
        <w:rPr>
          <w:rFonts w:ascii="Times New Roman"/>
          <w:b w:val="false"/>
          <w:i w:val="false"/>
          <w:color w:val="000000"/>
          <w:sz w:val="28"/>
        </w:rPr>
        <w:t xml:space="preserve">
      3. Мемлекеттік қызмет көрсетудің нәтижесі Қазақстан Республикасы Білім және ғылым министрінің 2015 жылғы 13 сәуірдегі № 198 "Отбасы және балалар саласында көрсетілетін мемлекеттік қызметтер стандарттарын бекіту туралы" (Нормативтік құқықтық актілерді мемлекеттік тіркеу тізілімінде № 11184 тіркелген) бұйрығымен бекітілген "Мемлекеттік білім беру мекемелеріндегі білім алушылар мен тәрбиенушілердің жекелеген санаттарына қала сыртындағы және мектеп жанындағы лагерьлерде демалуы үшін құжаттар қабылдау және жолдама беру" мемлекеттік көрсетілетін қызмет стандартына (бұдан әрі – Стандарт) сәйкес қала сыртындағы және мектеп жанындағы лагерьлерге жолдама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және негіздер бойынша бас тарту туралы дәлелді жауабы болып табылады.</w:t>
      </w:r>
    </w:p>
    <w:bookmarkEnd w:id="451"/>
    <w:bookmarkStart w:name="z491" w:id="452"/>
    <w:p>
      <w:pPr>
        <w:spacing w:after="0"/>
        <w:ind w:left="0"/>
        <w:jc w:val="both"/>
      </w:pPr>
      <w:r>
        <w:rPr>
          <w:rFonts w:ascii="Times New Roman"/>
          <w:b w:val="false"/>
          <w:i w:val="false"/>
          <w:color w:val="000000"/>
          <w:sz w:val="28"/>
        </w:rPr>
        <w:t>
      Мемлекеттік қызмет көрсету нәтижесін ұсыну нысаны – қағаз түрінде.</w:t>
      </w:r>
    </w:p>
    <w:bookmarkEnd w:id="452"/>
    <w:bookmarkStart w:name="z492" w:id="453"/>
    <w:p>
      <w:pPr>
        <w:spacing w:after="0"/>
        <w:ind w:left="0"/>
        <w:jc w:val="left"/>
      </w:pPr>
      <w:r>
        <w:rPr>
          <w:rFonts w:ascii="Times New Roman"/>
          <w:b/>
          <w:i w:val="false"/>
          <w:color w:val="000000"/>
        </w:rPr>
        <w:t xml:space="preserve"> 2–тарау. Мемлекеттік қызметтер көрсету процесінде көрсетілетін қызметтi берушiнiң құрылымдық бөлiмшелерiнiң (қызметкерлерiнiң) iс–қимылы тәртiбiн сипаттау</w:t>
      </w:r>
    </w:p>
    <w:bookmarkEnd w:id="453"/>
    <w:bookmarkStart w:name="z493" w:id="454"/>
    <w:p>
      <w:pPr>
        <w:spacing w:after="0"/>
        <w:ind w:left="0"/>
        <w:jc w:val="both"/>
      </w:pPr>
      <w:r>
        <w:rPr>
          <w:rFonts w:ascii="Times New Roman"/>
          <w:b w:val="false"/>
          <w:i w:val="false"/>
          <w:color w:val="000000"/>
          <w:sz w:val="28"/>
        </w:rPr>
        <w:t xml:space="preserve">
      4.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құжаттармен ұсынылған өтініш мемлекеттік қызметті көрсету бойынша рәсімді (іс–қимылды) бастау үшін негіздеме болып табылады.</w:t>
      </w:r>
    </w:p>
    <w:bookmarkEnd w:id="454"/>
    <w:bookmarkStart w:name="z494" w:id="455"/>
    <w:p>
      <w:pPr>
        <w:spacing w:after="0"/>
        <w:ind w:left="0"/>
        <w:jc w:val="both"/>
      </w:pPr>
      <w:r>
        <w:rPr>
          <w:rFonts w:ascii="Times New Roman"/>
          <w:b w:val="false"/>
          <w:i w:val="false"/>
          <w:color w:val="000000"/>
          <w:sz w:val="28"/>
        </w:rPr>
        <w:t>
      5. Мемлекеттік қызмет көрсету процесінің құрамына кіретін рәсімдердің (іс–қимылдардың) мазмұны, орындалу ұзақтығы, жүзеге асыру мерзімдері:</w:t>
      </w:r>
    </w:p>
    <w:bookmarkEnd w:id="455"/>
    <w:bookmarkStart w:name="z495" w:id="456"/>
    <w:p>
      <w:pPr>
        <w:spacing w:after="0"/>
        <w:ind w:left="0"/>
        <w:jc w:val="both"/>
      </w:pPr>
      <w:r>
        <w:rPr>
          <w:rFonts w:ascii="Times New Roman"/>
          <w:b w:val="false"/>
          <w:i w:val="false"/>
          <w:color w:val="000000"/>
          <w:sz w:val="28"/>
        </w:rPr>
        <w:t>
      1–іс–қимыл – мемлекеттік көрсетілетін қызметті берушінің кеңсе қызметкерімен құжаттарды қабылдау және тіркеу, құжаттарды басшысына беру – 15 (оң бес) минут;</w:t>
      </w:r>
    </w:p>
    <w:bookmarkEnd w:id="456"/>
    <w:bookmarkStart w:name="z496" w:id="457"/>
    <w:p>
      <w:pPr>
        <w:spacing w:after="0"/>
        <w:ind w:left="0"/>
        <w:jc w:val="both"/>
      </w:pPr>
      <w:r>
        <w:rPr>
          <w:rFonts w:ascii="Times New Roman"/>
          <w:b w:val="false"/>
          <w:i w:val="false"/>
          <w:color w:val="000000"/>
          <w:sz w:val="28"/>
        </w:rPr>
        <w:t>
      2–іс–қимыл – мемлекеттік көрсетілетін қызметті берушінің басшысымен құжаттарды қарау, құжаттарды маманға беру – 30 (отыз) минут;</w:t>
      </w:r>
    </w:p>
    <w:bookmarkEnd w:id="457"/>
    <w:bookmarkStart w:name="z497" w:id="458"/>
    <w:p>
      <w:pPr>
        <w:spacing w:after="0"/>
        <w:ind w:left="0"/>
        <w:jc w:val="both"/>
      </w:pPr>
      <w:r>
        <w:rPr>
          <w:rFonts w:ascii="Times New Roman"/>
          <w:b w:val="false"/>
          <w:i w:val="false"/>
          <w:color w:val="000000"/>
          <w:sz w:val="28"/>
        </w:rPr>
        <w:t xml:space="preserve">
      3–іс–қимыл – мемлекеттік көрсетілетін қызметті берушінің маманы қойылатын талаптарға сәйкестігін қарау және мемлекеттік қызмет нәтижесін дайындау – 3 (үш) жұмыс күні ішінде; </w:t>
      </w:r>
    </w:p>
    <w:bookmarkEnd w:id="458"/>
    <w:bookmarkStart w:name="z498" w:id="459"/>
    <w:p>
      <w:pPr>
        <w:spacing w:after="0"/>
        <w:ind w:left="0"/>
        <w:jc w:val="both"/>
      </w:pPr>
      <w:r>
        <w:rPr>
          <w:rFonts w:ascii="Times New Roman"/>
          <w:b w:val="false"/>
          <w:i w:val="false"/>
          <w:color w:val="000000"/>
          <w:sz w:val="28"/>
        </w:rPr>
        <w:t xml:space="preserve">
      4–іс–қимыл – мемлекеттік көрсетілетін қызметті берушінің басшысы мемлекеттік қызмет нәтижесіне қол қоюы – 20 (жиырма) минут; </w:t>
      </w:r>
    </w:p>
    <w:bookmarkEnd w:id="459"/>
    <w:bookmarkStart w:name="z499" w:id="460"/>
    <w:p>
      <w:pPr>
        <w:spacing w:after="0"/>
        <w:ind w:left="0"/>
        <w:jc w:val="both"/>
      </w:pPr>
      <w:r>
        <w:rPr>
          <w:rFonts w:ascii="Times New Roman"/>
          <w:b w:val="false"/>
          <w:i w:val="false"/>
          <w:color w:val="000000"/>
          <w:sz w:val="28"/>
        </w:rPr>
        <w:t>
      5–іс–қимыл – мемлекеттік көрсетілетін қызметті берушінің басшысымен қол қойылған мемлекеттік қызмет нәтижесін көрсетілетін қызмет алушыға жіберу – 1 (бір) жұмыс күні ішінде.</w:t>
      </w:r>
    </w:p>
    <w:bookmarkEnd w:id="460"/>
    <w:bookmarkStart w:name="z500" w:id="461"/>
    <w:p>
      <w:pPr>
        <w:spacing w:after="0"/>
        <w:ind w:left="0"/>
        <w:jc w:val="both"/>
      </w:pPr>
      <w:r>
        <w:rPr>
          <w:rFonts w:ascii="Times New Roman"/>
          <w:b w:val="false"/>
          <w:i w:val="false"/>
          <w:color w:val="000000"/>
          <w:sz w:val="28"/>
        </w:rPr>
        <w:t>
      6. Осы регламенттің 5–тармағында көрсетілген 1–іс–қимыл бойынша мемлекеттік көрсетілетін қызмет рәсімінің (іс–қимылының) нәтижесі мемлекеттік көрсетілетін қызметті берушінің басшысына құжаттарды беру болып табылады. Мемлекеттік көрсетілетін қызметті берушінің басшысы құжаттарды беру осы регламенттің 5–тармағында көрсетілген 2–іс–қимылды орындауды бастау үшін негіз болып табылады. Осы регламенттің 5–тармағында көрсетілген 2–іс–қимылдың нәтижесі осы регламенттің 5–тармағында көрсетілген 3–іс–қимылды орындауды бастау үшін негіз болып табылатын құжаттарды мемлекеттік көрсетілетін қызметті берушінің басшысымен қарау және құжаттарды мемлекеттік көрсетілетін қызметті берушінің маманына беру болып табылады. Мемлекеттік көрсетілетін қызметті берушінің маманының құжаттарды қойылатын талаптарға сәйкестігін қарауы және осы регламенттің 5–тармағында көрсетілген 4–іс–қимылды орындауды бастау үшін негіз болып табылатын мемлекеттік қызмет көрсету нәтижесін дайындауы осы регламенттің 5–тармағында көрсетілген 3–іс–қимылдың нәтижесі болып табылады. Осы регламенттің 5–тармағында көрсетілген 4–іс–қимылдың нәтижесі осы регламенттің 5–тармағында көрсетілген 5–іс–қимылды орындауды бастау үшін негіз болып табылатын мемлекеттік көрсетілетін қызметті берушінің басшысымен мемлекеттік қызмет көрсетудің нәтижесіне қол қоюы болып табылады. Осы регламенттің 5–тармағында көрсетілген 5–іс–қимылдың нәтижесі мемлекеттік көрсетілетін қызметті берушінің басшысымен қол қойылған мемлекеттік қызмет көрсету нәтижесін мемлекеттік көрсетілетін қызмет алушыға жолдау болып табылады.</w:t>
      </w:r>
    </w:p>
    <w:bookmarkEnd w:id="461"/>
    <w:bookmarkStart w:name="z501" w:id="462"/>
    <w:p>
      <w:pPr>
        <w:spacing w:after="0"/>
        <w:ind w:left="0"/>
        <w:jc w:val="left"/>
      </w:pPr>
      <w:r>
        <w:rPr>
          <w:rFonts w:ascii="Times New Roman"/>
          <w:b/>
          <w:i w:val="false"/>
          <w:color w:val="000000"/>
        </w:rPr>
        <w:t xml:space="preserve"> 3–тарау.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462"/>
    <w:bookmarkStart w:name="z502" w:id="463"/>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 (қызметкерлер) тізбесі:</w:t>
      </w:r>
    </w:p>
    <w:bookmarkEnd w:id="463"/>
    <w:bookmarkStart w:name="z503" w:id="464"/>
    <w:p>
      <w:pPr>
        <w:spacing w:after="0"/>
        <w:ind w:left="0"/>
        <w:jc w:val="both"/>
      </w:pPr>
      <w:r>
        <w:rPr>
          <w:rFonts w:ascii="Times New Roman"/>
          <w:b w:val="false"/>
          <w:i w:val="false"/>
          <w:color w:val="000000"/>
          <w:sz w:val="28"/>
        </w:rPr>
        <w:t>
      1) мемлекеттік көрсетілетін қызметті берушінің кеңсе қызметкері;</w:t>
      </w:r>
    </w:p>
    <w:bookmarkEnd w:id="464"/>
    <w:bookmarkStart w:name="z504" w:id="465"/>
    <w:p>
      <w:pPr>
        <w:spacing w:after="0"/>
        <w:ind w:left="0"/>
        <w:jc w:val="both"/>
      </w:pPr>
      <w:r>
        <w:rPr>
          <w:rFonts w:ascii="Times New Roman"/>
          <w:b w:val="false"/>
          <w:i w:val="false"/>
          <w:color w:val="000000"/>
          <w:sz w:val="28"/>
        </w:rPr>
        <w:t>
      2) мемлекеттік көрсетілетін қызметті берушінің басшысы;</w:t>
      </w:r>
    </w:p>
    <w:bookmarkEnd w:id="465"/>
    <w:bookmarkStart w:name="z505" w:id="466"/>
    <w:p>
      <w:pPr>
        <w:spacing w:after="0"/>
        <w:ind w:left="0"/>
        <w:jc w:val="both"/>
      </w:pPr>
      <w:r>
        <w:rPr>
          <w:rFonts w:ascii="Times New Roman"/>
          <w:b w:val="false"/>
          <w:i w:val="false"/>
          <w:color w:val="000000"/>
          <w:sz w:val="28"/>
        </w:rPr>
        <w:t>
      3) мемлекеттік көрсетілетін қызметті берушінің маманы.</w:t>
      </w:r>
    </w:p>
    <w:bookmarkEnd w:id="466"/>
    <w:bookmarkStart w:name="z506" w:id="467"/>
    <w:p>
      <w:pPr>
        <w:spacing w:after="0"/>
        <w:ind w:left="0"/>
        <w:jc w:val="both"/>
      </w:pPr>
      <w:r>
        <w:rPr>
          <w:rFonts w:ascii="Times New Roman"/>
          <w:b w:val="false"/>
          <w:i w:val="false"/>
          <w:color w:val="000000"/>
          <w:sz w:val="28"/>
        </w:rPr>
        <w:t>
      8. Мемлекеттiк қызметтi көрсету үшiн қажетті әрбір рәсімнің (іс–қимылдың) ұзақтығы көрсетілген құрылымдық бөлімшелер (қызметкерлер) арасындағы рәсімдер (іс–қимылдар) реттілігінің сипаттамасы:</w:t>
      </w:r>
    </w:p>
    <w:bookmarkEnd w:id="467"/>
    <w:bookmarkStart w:name="z507" w:id="468"/>
    <w:p>
      <w:pPr>
        <w:spacing w:after="0"/>
        <w:ind w:left="0"/>
        <w:jc w:val="both"/>
      </w:pPr>
      <w:r>
        <w:rPr>
          <w:rFonts w:ascii="Times New Roman"/>
          <w:b w:val="false"/>
          <w:i w:val="false"/>
          <w:color w:val="000000"/>
          <w:sz w:val="28"/>
        </w:rPr>
        <w:t>
      1) мемлекеттік көрсетілетін қызметті берушінің кеңсе қызметкерімен құжаттарды қабылдау мен тіркеу, құжаттарды мемлекеттік көрсетілетін қызметті берушінің басшысына беру – 15(оң бес) минут;</w:t>
      </w:r>
    </w:p>
    <w:bookmarkEnd w:id="468"/>
    <w:bookmarkStart w:name="z508" w:id="469"/>
    <w:p>
      <w:pPr>
        <w:spacing w:after="0"/>
        <w:ind w:left="0"/>
        <w:jc w:val="both"/>
      </w:pPr>
      <w:r>
        <w:rPr>
          <w:rFonts w:ascii="Times New Roman"/>
          <w:b w:val="false"/>
          <w:i w:val="false"/>
          <w:color w:val="000000"/>
          <w:sz w:val="28"/>
        </w:rPr>
        <w:t>
      2) мемлекеттік көрсетілетін қызметті берушінің басшысымен құжаттарды қарау, құжаттарды мемлекеттік көрсетілетін қызметті берушінің маманына беру – 30 (отыз) минут;</w:t>
      </w:r>
    </w:p>
    <w:bookmarkEnd w:id="469"/>
    <w:bookmarkStart w:name="z509" w:id="470"/>
    <w:p>
      <w:pPr>
        <w:spacing w:after="0"/>
        <w:ind w:left="0"/>
        <w:jc w:val="both"/>
      </w:pPr>
      <w:r>
        <w:rPr>
          <w:rFonts w:ascii="Times New Roman"/>
          <w:b w:val="false"/>
          <w:i w:val="false"/>
          <w:color w:val="000000"/>
          <w:sz w:val="28"/>
        </w:rPr>
        <w:t>
      3) мемлекеттік көрсетілетін қызметті берушінің маманымен құжаттарды қойылатын талаптарға сәйкестігін қарауы және мемлекеттік қызмет көрсету нәтижесін дайындау – 3 (үш) жұмыс күні ішінде;</w:t>
      </w:r>
    </w:p>
    <w:bookmarkEnd w:id="470"/>
    <w:bookmarkStart w:name="z510" w:id="471"/>
    <w:p>
      <w:pPr>
        <w:spacing w:after="0"/>
        <w:ind w:left="0"/>
        <w:jc w:val="both"/>
      </w:pPr>
      <w:r>
        <w:rPr>
          <w:rFonts w:ascii="Times New Roman"/>
          <w:b w:val="false"/>
          <w:i w:val="false"/>
          <w:color w:val="000000"/>
          <w:sz w:val="28"/>
        </w:rPr>
        <w:t>
      4) мемлекеттік көрсетілетін қызметті берушінің басшысымен мемлекеттік қызмет көрсету нәтижесіне қол қою – 20 (жиырма) минут;</w:t>
      </w:r>
    </w:p>
    <w:bookmarkEnd w:id="471"/>
    <w:bookmarkStart w:name="z511" w:id="472"/>
    <w:p>
      <w:pPr>
        <w:spacing w:after="0"/>
        <w:ind w:left="0"/>
        <w:jc w:val="both"/>
      </w:pPr>
      <w:r>
        <w:rPr>
          <w:rFonts w:ascii="Times New Roman"/>
          <w:b w:val="false"/>
          <w:i w:val="false"/>
          <w:color w:val="000000"/>
          <w:sz w:val="28"/>
        </w:rPr>
        <w:t>
      5) мемлекеттік көрсетілетін қызметті берушінің басшысымен қол қойылған мемлекеттік қызмет көрсету нәтижесін көрсетілетін қызмет алушыға жолдау – 1 (бір) жұмыс күні ішінде.</w:t>
      </w:r>
    </w:p>
    <w:bookmarkEnd w:id="472"/>
    <w:bookmarkStart w:name="z512" w:id="473"/>
    <w:p>
      <w:pPr>
        <w:spacing w:after="0"/>
        <w:ind w:left="0"/>
        <w:jc w:val="left"/>
      </w:pPr>
      <w:r>
        <w:rPr>
          <w:rFonts w:ascii="Times New Roman"/>
          <w:b/>
          <w:i w:val="false"/>
          <w:color w:val="000000"/>
        </w:rPr>
        <w:t xml:space="preserve"> 4–тарау.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473"/>
    <w:bookmarkStart w:name="z513" w:id="474"/>
    <w:p>
      <w:pPr>
        <w:spacing w:after="0"/>
        <w:ind w:left="0"/>
        <w:jc w:val="both"/>
      </w:pPr>
      <w:r>
        <w:rPr>
          <w:rFonts w:ascii="Times New Roman"/>
          <w:b w:val="false"/>
          <w:i w:val="false"/>
          <w:color w:val="000000"/>
          <w:sz w:val="28"/>
        </w:rPr>
        <w:t>
      9. Мемлекеттік қызмет көрсету кезінде көрсетілетін қызметті беруші мен көрсетілетін қызметті алушының өтініш жасау және рәсімдерінің (іс–әрекеттері) реттілігі тәртібінің сипаттамасы Мемлекеттік корпорация арқылы:</w:t>
      </w:r>
    </w:p>
    <w:bookmarkEnd w:id="474"/>
    <w:bookmarkStart w:name="z514" w:id="475"/>
    <w:p>
      <w:pPr>
        <w:spacing w:after="0"/>
        <w:ind w:left="0"/>
        <w:jc w:val="both"/>
      </w:pPr>
      <w:r>
        <w:rPr>
          <w:rFonts w:ascii="Times New Roman"/>
          <w:b w:val="false"/>
          <w:i w:val="false"/>
          <w:color w:val="000000"/>
          <w:sz w:val="28"/>
        </w:rPr>
        <w:t>
      1) көрсетілетін қызметті алушы Мемлекеттік корпорацияның операторына құжаттар топтамасын тапсырады (15 минут ішінде);</w:t>
      </w:r>
    </w:p>
    <w:bookmarkEnd w:id="475"/>
    <w:bookmarkStart w:name="z515" w:id="476"/>
    <w:p>
      <w:pPr>
        <w:spacing w:after="0"/>
        <w:ind w:left="0"/>
        <w:jc w:val="both"/>
      </w:pPr>
      <w:r>
        <w:rPr>
          <w:rFonts w:ascii="Times New Roman"/>
          <w:b w:val="false"/>
          <w:i w:val="false"/>
          <w:color w:val="000000"/>
          <w:sz w:val="28"/>
        </w:rPr>
        <w:t>
      2) Мемлекеттік корпорацияның операторы өтінішті тіркейді (5 минут ішінде);</w:t>
      </w:r>
    </w:p>
    <w:bookmarkEnd w:id="476"/>
    <w:bookmarkStart w:name="z516" w:id="477"/>
    <w:p>
      <w:pPr>
        <w:spacing w:after="0"/>
        <w:ind w:left="0"/>
        <w:jc w:val="both"/>
      </w:pPr>
      <w:r>
        <w:rPr>
          <w:rFonts w:ascii="Times New Roman"/>
          <w:b w:val="false"/>
          <w:i w:val="false"/>
          <w:color w:val="000000"/>
          <w:sz w:val="28"/>
        </w:rPr>
        <w:t>
      3) Мемлекеттік корпорацияның операторының сауал нысанын қағаз нысандағы құжаттарының болуы туралы белгі бойынша толтырады және көрсетілетін қызметті алушы тапсырған құжаттарды сканерлейді (5 минут ішінде);</w:t>
      </w:r>
    </w:p>
    <w:bookmarkEnd w:id="477"/>
    <w:bookmarkStart w:name="z517" w:id="478"/>
    <w:p>
      <w:pPr>
        <w:spacing w:after="0"/>
        <w:ind w:left="0"/>
        <w:jc w:val="both"/>
      </w:pPr>
      <w:r>
        <w:rPr>
          <w:rFonts w:ascii="Times New Roman"/>
          <w:b w:val="false"/>
          <w:i w:val="false"/>
          <w:color w:val="000000"/>
          <w:sz w:val="28"/>
        </w:rPr>
        <w:t>
      4) Мемлекеттік корпорацияның операторы көрсетілетін қызметті алушыға тиісті құжаттарды электронды көшірмелер нысанында қабылдау туралы қолхат береді (5 минут ішінде);</w:t>
      </w:r>
    </w:p>
    <w:bookmarkEnd w:id="478"/>
    <w:bookmarkStart w:name="z518" w:id="479"/>
    <w:p>
      <w:pPr>
        <w:spacing w:after="0"/>
        <w:ind w:left="0"/>
        <w:jc w:val="both"/>
      </w:pPr>
      <w:r>
        <w:rPr>
          <w:rFonts w:ascii="Times New Roman"/>
          <w:b w:val="false"/>
          <w:i w:val="false"/>
          <w:color w:val="000000"/>
          <w:sz w:val="28"/>
        </w:rPr>
        <w:t>
      5) Мемлекеттік корпорация құжаттарды көрсетілетін қызметті берушіге (1 (бір) жұмыс күні ішінде) жолдайды;</w:t>
      </w:r>
    </w:p>
    <w:bookmarkEnd w:id="479"/>
    <w:bookmarkStart w:name="z519" w:id="480"/>
    <w:p>
      <w:pPr>
        <w:spacing w:after="0"/>
        <w:ind w:left="0"/>
        <w:jc w:val="both"/>
      </w:pPr>
      <w:r>
        <w:rPr>
          <w:rFonts w:ascii="Times New Roman"/>
          <w:b w:val="false"/>
          <w:i w:val="false"/>
          <w:color w:val="000000"/>
          <w:sz w:val="28"/>
        </w:rPr>
        <w:t>
      6) Көрсетілетін қызметті беруші мемлекеттік қызмет көрсету мерзімі өткенге дейін бір тәуліктен кешіктірмей көрсетілетін мемлекеттік қызметтердің нәтижесін (жолдаманы) Мемлекеттік корпорацияға жеткізуді қамтамасыз етеді.</w:t>
      </w:r>
    </w:p>
    <w:bookmarkEnd w:id="480"/>
    <w:bookmarkStart w:name="z520" w:id="481"/>
    <w:p>
      <w:pPr>
        <w:spacing w:after="0"/>
        <w:ind w:left="0"/>
        <w:jc w:val="both"/>
      </w:pPr>
      <w:r>
        <w:rPr>
          <w:rFonts w:ascii="Times New Roman"/>
          <w:b w:val="false"/>
          <w:i w:val="false"/>
          <w:color w:val="000000"/>
          <w:sz w:val="28"/>
        </w:rPr>
        <w:t>
      Регламенттің қосымшасында мемлекеттік қызмет көрсетуге қатыстырылған ақпараттық жүйелердің өзара функционалдық іс–әрекеттер диаграммасы келтірілген.</w:t>
      </w:r>
    </w:p>
    <w:bookmarkEnd w:id="4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білім беру</w:t>
            </w:r>
            <w:r>
              <w:br/>
            </w:r>
            <w:r>
              <w:rPr>
                <w:rFonts w:ascii="Times New Roman"/>
                <w:b w:val="false"/>
                <w:i w:val="false"/>
                <w:color w:val="000000"/>
                <w:sz w:val="20"/>
              </w:rPr>
              <w:t>мекемелеріндегі білім алушылар</w:t>
            </w:r>
            <w:r>
              <w:br/>
            </w:r>
            <w:r>
              <w:rPr>
                <w:rFonts w:ascii="Times New Roman"/>
                <w:b w:val="false"/>
                <w:i w:val="false"/>
                <w:color w:val="000000"/>
                <w:sz w:val="20"/>
              </w:rPr>
              <w:t>мен тәрбиенушілердің жекелеген</w:t>
            </w:r>
            <w:r>
              <w:br/>
            </w:r>
            <w:r>
              <w:rPr>
                <w:rFonts w:ascii="Times New Roman"/>
                <w:b w:val="false"/>
                <w:i w:val="false"/>
                <w:color w:val="000000"/>
                <w:sz w:val="20"/>
              </w:rPr>
              <w:t>санаттарына қала сыртындағы</w:t>
            </w:r>
            <w:r>
              <w:br/>
            </w:r>
            <w:r>
              <w:rPr>
                <w:rFonts w:ascii="Times New Roman"/>
                <w:b w:val="false"/>
                <w:i w:val="false"/>
                <w:color w:val="000000"/>
                <w:sz w:val="20"/>
              </w:rPr>
              <w:t>және мектеп жанындағы</w:t>
            </w:r>
            <w:r>
              <w:br/>
            </w:r>
            <w:r>
              <w:rPr>
                <w:rFonts w:ascii="Times New Roman"/>
                <w:b w:val="false"/>
                <w:i w:val="false"/>
                <w:color w:val="000000"/>
                <w:sz w:val="20"/>
              </w:rPr>
              <w:t>лагерьлерде демалуы үшін құжаттар</w:t>
            </w:r>
            <w:r>
              <w:br/>
            </w:r>
            <w:r>
              <w:rPr>
                <w:rFonts w:ascii="Times New Roman"/>
                <w:b w:val="false"/>
                <w:i w:val="false"/>
                <w:color w:val="000000"/>
                <w:sz w:val="20"/>
              </w:rPr>
              <w:t>қабылдау және жолдама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қосымша</w:t>
            </w:r>
          </w:p>
        </w:tc>
      </w:tr>
    </w:tbl>
    <w:bookmarkStart w:name="z522" w:id="482"/>
    <w:p>
      <w:pPr>
        <w:spacing w:after="0"/>
        <w:ind w:left="0"/>
        <w:jc w:val="left"/>
      </w:pPr>
      <w:r>
        <w:rPr>
          <w:rFonts w:ascii="Times New Roman"/>
          <w:b/>
          <w:i w:val="false"/>
          <w:color w:val="000000"/>
        </w:rPr>
        <w:t xml:space="preserve"> Мемлекеттік қызмет көрсету кезіндегі бизнес–процестердің анықтамалығы</w:t>
      </w:r>
    </w:p>
    <w:bookmarkEnd w:id="482"/>
    <w:bookmarkStart w:name="z523" w:id="483"/>
    <w:p>
      <w:pPr>
        <w:spacing w:after="0"/>
        <w:ind w:left="0"/>
        <w:jc w:val="left"/>
      </w:pPr>
    </w:p>
    <w:bookmarkEnd w:id="483"/>
    <w:p>
      <w:pPr>
        <w:spacing w:after="0"/>
        <w:ind w:left="0"/>
        <w:jc w:val="both"/>
      </w:pPr>
      <w:r>
        <w:drawing>
          <wp:inline distT="0" distB="0" distL="0" distR="0">
            <wp:extent cx="78105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508000"/>
                    </a:xfrm>
                    <a:prstGeom prst="rect">
                      <a:avLst/>
                    </a:prstGeom>
                  </pic:spPr>
                </pic:pic>
              </a:graphicData>
            </a:graphic>
          </wp:inline>
        </w:drawing>
      </w:r>
    </w:p>
    <w:p>
      <w:pPr>
        <w:spacing w:after="0"/>
        <w:ind w:left="0"/>
        <w:jc w:val="left"/>
      </w:pPr>
      <w:r>
        <w:br/>
      </w:r>
    </w:p>
    <w:bookmarkStart w:name="z524" w:id="484"/>
    <w:p>
      <w:pPr>
        <w:spacing w:after="0"/>
        <w:ind w:left="0"/>
        <w:jc w:val="both"/>
      </w:pPr>
      <w:r>
        <w:rPr>
          <w:rFonts w:ascii="Times New Roman"/>
          <w:b w:val="false"/>
          <w:i w:val="false"/>
          <w:color w:val="000000"/>
          <w:sz w:val="28"/>
        </w:rPr>
        <w:t xml:space="preserve">
      </w:t>
      </w:r>
    </w:p>
    <w:bookmarkEnd w:id="484"/>
    <w:p>
      <w:pPr>
        <w:spacing w:after="0"/>
        <w:ind w:left="0"/>
        <w:jc w:val="both"/>
      </w:pPr>
      <w:r>
        <w:drawing>
          <wp:inline distT="0" distB="0" distL="0" distR="0">
            <wp:extent cx="7810500" cy="563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563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25" w:id="485"/>
    <w:p>
      <w:pPr>
        <w:spacing w:after="0"/>
        <w:ind w:left="0"/>
        <w:jc w:val="left"/>
      </w:pPr>
      <w:r>
        <w:rPr>
          <w:rFonts w:ascii="Times New Roman"/>
          <w:b/>
          <w:i w:val="false"/>
          <w:color w:val="000000"/>
        </w:rPr>
        <w:t xml:space="preserve"> Шартты белгілер:</w:t>
      </w:r>
    </w:p>
    <w:bookmarkEnd w:id="485"/>
    <w:bookmarkStart w:name="z526" w:id="486"/>
    <w:p>
      <w:pPr>
        <w:spacing w:after="0"/>
        <w:ind w:left="0"/>
        <w:jc w:val="both"/>
      </w:pPr>
      <w:r>
        <w:rPr>
          <w:rFonts w:ascii="Times New Roman"/>
          <w:b w:val="false"/>
          <w:i w:val="false"/>
          <w:color w:val="000000"/>
          <w:sz w:val="28"/>
        </w:rPr>
        <w:t xml:space="preserve">
      </w:t>
      </w:r>
    </w:p>
    <w:bookmarkEnd w:id="486"/>
    <w:p>
      <w:pPr>
        <w:spacing w:after="0"/>
        <w:ind w:left="0"/>
        <w:jc w:val="both"/>
      </w:pPr>
      <w:r>
        <w:drawing>
          <wp:inline distT="0" distB="0" distL="0" distR="0">
            <wp:extent cx="7810500" cy="176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176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2019 жылғы "___" _______</w:t>
            </w:r>
            <w:r>
              <w:br/>
            </w:r>
            <w:r>
              <w:rPr>
                <w:rFonts w:ascii="Times New Roman"/>
                <w:b w:val="false"/>
                <w:i w:val="false"/>
                <w:color w:val="000000"/>
                <w:sz w:val="20"/>
              </w:rPr>
              <w:t>№ ______ қаулысына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2018 жылғы "3" мамырдағы</w:t>
            </w:r>
            <w:r>
              <w:br/>
            </w:r>
            <w:r>
              <w:rPr>
                <w:rFonts w:ascii="Times New Roman"/>
                <w:b w:val="false"/>
                <w:i w:val="false"/>
                <w:color w:val="000000"/>
                <w:sz w:val="20"/>
              </w:rPr>
              <w:t>№ 20/02 қаулысына</w:t>
            </w:r>
            <w:r>
              <w:br/>
            </w:r>
            <w:r>
              <w:rPr>
                <w:rFonts w:ascii="Times New Roman"/>
                <w:b w:val="false"/>
                <w:i w:val="false"/>
                <w:color w:val="000000"/>
                <w:sz w:val="20"/>
              </w:rPr>
              <w:t>13–қосымша</w:t>
            </w:r>
          </w:p>
        </w:tc>
      </w:tr>
    </w:tbl>
    <w:bookmarkStart w:name="z529" w:id="487"/>
    <w:p>
      <w:pPr>
        <w:spacing w:after="0"/>
        <w:ind w:left="0"/>
        <w:jc w:val="left"/>
      </w:pPr>
      <w:r>
        <w:rPr>
          <w:rFonts w:ascii="Times New Roman"/>
          <w:b/>
          <w:i w:val="false"/>
          <w:color w:val="000000"/>
        </w:rPr>
        <w:t xml:space="preserve"> "Балаға кері әсер етпейтін ата–ана құқықтарынан айырылған ата–аналарға баламен кездесуіне рұқсат беру" мемлекеттік көрсетілетін қызмет регламенті</w:t>
      </w:r>
    </w:p>
    <w:bookmarkEnd w:id="487"/>
    <w:bookmarkStart w:name="z530" w:id="488"/>
    <w:p>
      <w:pPr>
        <w:spacing w:after="0"/>
        <w:ind w:left="0"/>
        <w:jc w:val="left"/>
      </w:pPr>
      <w:r>
        <w:rPr>
          <w:rFonts w:ascii="Times New Roman"/>
          <w:b/>
          <w:i w:val="false"/>
          <w:color w:val="000000"/>
        </w:rPr>
        <w:t xml:space="preserve"> 1–тарау. Жалпы ережелер</w:t>
      </w:r>
    </w:p>
    <w:bookmarkEnd w:id="488"/>
    <w:bookmarkStart w:name="z531" w:id="489"/>
    <w:p>
      <w:pPr>
        <w:spacing w:after="0"/>
        <w:ind w:left="0"/>
        <w:jc w:val="both"/>
      </w:pPr>
      <w:r>
        <w:rPr>
          <w:rFonts w:ascii="Times New Roman"/>
          <w:b w:val="false"/>
          <w:i w:val="false"/>
          <w:color w:val="000000"/>
          <w:sz w:val="28"/>
        </w:rPr>
        <w:t>
      1. "Балаға кері әсер етпейтін ата–ана құқықтарынан айырылған ата–аналарға баламен кездесуіне рұқсат беру" мемлекеттік көрсетілетін қызметті (бұдан әрі – мемлекеттік көрсетілетін қызмет) Қарағанды облысы аудандарының және облыстық маңызы бар қалалардың жергілікті атқарушы органдары (бұдан әрі – көрсетілетін қызметті беруші) көрсетеді.</w:t>
      </w:r>
    </w:p>
    <w:bookmarkEnd w:id="489"/>
    <w:bookmarkStart w:name="z532" w:id="490"/>
    <w:p>
      <w:pPr>
        <w:spacing w:after="0"/>
        <w:ind w:left="0"/>
        <w:jc w:val="both"/>
      </w:pPr>
      <w:r>
        <w:rPr>
          <w:rFonts w:ascii="Times New Roman"/>
          <w:b w:val="false"/>
          <w:i w:val="false"/>
          <w:color w:val="000000"/>
          <w:sz w:val="28"/>
        </w:rPr>
        <w:t>
      Өтінішті қабылдау және мемлекеттік қызмет көрсетудің нәтижесін беру:</w:t>
      </w:r>
    </w:p>
    <w:bookmarkEnd w:id="490"/>
    <w:bookmarkStart w:name="z533" w:id="491"/>
    <w:p>
      <w:pPr>
        <w:spacing w:after="0"/>
        <w:ind w:left="0"/>
        <w:jc w:val="both"/>
      </w:pPr>
      <w:r>
        <w:rPr>
          <w:rFonts w:ascii="Times New Roman"/>
          <w:b w:val="false"/>
          <w:i w:val="false"/>
          <w:color w:val="000000"/>
          <w:sz w:val="28"/>
        </w:rPr>
        <w:t>
      1) көрсетілетін қызметті берушінің кеңсесі;</w:t>
      </w:r>
    </w:p>
    <w:bookmarkEnd w:id="491"/>
    <w:bookmarkStart w:name="z534" w:id="492"/>
    <w:p>
      <w:pPr>
        <w:spacing w:after="0"/>
        <w:ind w:left="0"/>
        <w:jc w:val="both"/>
      </w:pPr>
      <w:r>
        <w:rPr>
          <w:rFonts w:ascii="Times New Roman"/>
          <w:b w:val="false"/>
          <w:i w:val="false"/>
          <w:color w:val="000000"/>
          <w:sz w:val="28"/>
        </w:rPr>
        <w:t>
      2) "Азаматтарға арналған үкімет" мемлекеттік корпорациясының" коммерциялық емес қоғамы (бұдан әрі – Мемлекеттік корпорация) арқылы жүзеге асырылады.</w:t>
      </w:r>
    </w:p>
    <w:bookmarkEnd w:id="492"/>
    <w:bookmarkStart w:name="z535" w:id="493"/>
    <w:p>
      <w:pPr>
        <w:spacing w:after="0"/>
        <w:ind w:left="0"/>
        <w:jc w:val="both"/>
      </w:pPr>
      <w:r>
        <w:rPr>
          <w:rFonts w:ascii="Times New Roman"/>
          <w:b w:val="false"/>
          <w:i w:val="false"/>
          <w:color w:val="000000"/>
          <w:sz w:val="28"/>
        </w:rPr>
        <w:t>
      2. Мемлекеттік қызмет көрсету нысаны – қағаз жүзінде.</w:t>
      </w:r>
    </w:p>
    <w:bookmarkEnd w:id="493"/>
    <w:bookmarkStart w:name="z536" w:id="494"/>
    <w:p>
      <w:pPr>
        <w:spacing w:after="0"/>
        <w:ind w:left="0"/>
        <w:jc w:val="both"/>
      </w:pPr>
      <w:r>
        <w:rPr>
          <w:rFonts w:ascii="Times New Roman"/>
          <w:b w:val="false"/>
          <w:i w:val="false"/>
          <w:color w:val="000000"/>
          <w:sz w:val="28"/>
        </w:rPr>
        <w:t xml:space="preserve">
      3. Мемлекеттік қызмет көрсетудің нәтижесі – Қазақстан Республикасының Білім және ғылым министрінің 2015 жылғы 13 сәуірдегі № 198 "Отбасы және балалар саласында көрсетілетін мемлекеттік қызметтер стандарттарын бекіту туралы" бұйрығымен бекітілген (Нормативтік құқықтық актілерді мемлекеттік тіркеу тізілімінде № 11184 болып тіркелген) "Балаға кері әсер етпейтін ата–ана құқықтарынан айырылған ата–аналарға баламен кездесуіне рұқсат беру"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балаға кері әсер етпейтін ата–ана құқықтарынан айырылған ата–аналарға баламен кездесуіне қорғаншылық және қамқоршылық органының рұқсаты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және негіздер бойынша бас тарту туралы дәлелді жауабы.</w:t>
      </w:r>
    </w:p>
    <w:bookmarkEnd w:id="494"/>
    <w:bookmarkStart w:name="z537" w:id="495"/>
    <w:p>
      <w:pPr>
        <w:spacing w:after="0"/>
        <w:ind w:left="0"/>
        <w:jc w:val="both"/>
      </w:pPr>
      <w:r>
        <w:rPr>
          <w:rFonts w:ascii="Times New Roman"/>
          <w:b w:val="false"/>
          <w:i w:val="false"/>
          <w:color w:val="000000"/>
          <w:sz w:val="28"/>
        </w:rPr>
        <w:t>
      Мемлекеттік қызмет көрсету нәтижесін ұсыну нысаны – қағаз түрінде.</w:t>
      </w:r>
    </w:p>
    <w:bookmarkEnd w:id="495"/>
    <w:bookmarkStart w:name="z538" w:id="496"/>
    <w:p>
      <w:pPr>
        <w:spacing w:after="0"/>
        <w:ind w:left="0"/>
        <w:jc w:val="left"/>
      </w:pPr>
      <w:r>
        <w:rPr>
          <w:rFonts w:ascii="Times New Roman"/>
          <w:b/>
          <w:i w:val="false"/>
          <w:color w:val="000000"/>
        </w:rPr>
        <w:t xml:space="preserve"> 2–тарау. Мемлекеттік қызметтер көрсету процесінде көрсетілетін қызметті берушінің құрылымдық бөлімшелерінің (қызметкерлерінің) іс–қимылы тәртібін сипаттау</w:t>
      </w:r>
    </w:p>
    <w:bookmarkEnd w:id="496"/>
    <w:bookmarkStart w:name="z539" w:id="497"/>
    <w:p>
      <w:pPr>
        <w:spacing w:after="0"/>
        <w:ind w:left="0"/>
        <w:jc w:val="both"/>
      </w:pPr>
      <w:r>
        <w:rPr>
          <w:rFonts w:ascii="Times New Roman"/>
          <w:b w:val="false"/>
          <w:i w:val="false"/>
          <w:color w:val="000000"/>
          <w:sz w:val="28"/>
        </w:rPr>
        <w:t xml:space="preserve">
      4. Мемлекеттік қызметті көрсету бойынша рәсімдерді (іс–қимылдарды) бастауға негіздеме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ұсынылуы мен жеке тұлғалардың (бұдан әрі – көрсетілетін кызметті алушы) өтініші болып табылады.</w:t>
      </w:r>
    </w:p>
    <w:bookmarkEnd w:id="497"/>
    <w:bookmarkStart w:name="z540" w:id="498"/>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498"/>
    <w:bookmarkStart w:name="z541" w:id="499"/>
    <w:p>
      <w:pPr>
        <w:spacing w:after="0"/>
        <w:ind w:left="0"/>
        <w:jc w:val="both"/>
      </w:pPr>
      <w:r>
        <w:rPr>
          <w:rFonts w:ascii="Times New Roman"/>
          <w:b w:val="false"/>
          <w:i w:val="false"/>
          <w:color w:val="000000"/>
          <w:sz w:val="28"/>
        </w:rPr>
        <w:t>
      1) көрсетілетін қызметті берушінің кеңсе қызметкері көрсетілетін қызметті алушы қажетті құжаттарды тапсырған кезден бастап қабылдайды және тіркеуді жүзеге асырады, басшылыққа бұрыштама қоюға жолдайды – 15 (он бес) минут;</w:t>
      </w:r>
    </w:p>
    <w:bookmarkEnd w:id="499"/>
    <w:bookmarkStart w:name="z542" w:id="500"/>
    <w:p>
      <w:pPr>
        <w:spacing w:after="0"/>
        <w:ind w:left="0"/>
        <w:jc w:val="both"/>
      </w:pPr>
      <w:r>
        <w:rPr>
          <w:rFonts w:ascii="Times New Roman"/>
          <w:b w:val="false"/>
          <w:i w:val="false"/>
          <w:color w:val="000000"/>
          <w:sz w:val="28"/>
        </w:rPr>
        <w:t>
      нәтижесі – кеңсенің кіріс хат–хабарламалар журналында құжаттарды тіркеу;</w:t>
      </w:r>
    </w:p>
    <w:bookmarkEnd w:id="500"/>
    <w:bookmarkStart w:name="z543" w:id="501"/>
    <w:p>
      <w:pPr>
        <w:spacing w:after="0"/>
        <w:ind w:left="0"/>
        <w:jc w:val="both"/>
      </w:pPr>
      <w:r>
        <w:rPr>
          <w:rFonts w:ascii="Times New Roman"/>
          <w:b w:val="false"/>
          <w:i w:val="false"/>
          <w:color w:val="000000"/>
          <w:sz w:val="28"/>
        </w:rPr>
        <w:t xml:space="preserve">
      2) көрсетілетін қызметті берушінің басшылығы құжаттарды қарастырады және көрсетілетін қызметті берушінің жауапты маманын анықтайды – 30 (отыз) минут ішінде; </w:t>
      </w:r>
    </w:p>
    <w:bookmarkEnd w:id="501"/>
    <w:bookmarkStart w:name="z544" w:id="502"/>
    <w:p>
      <w:pPr>
        <w:spacing w:after="0"/>
        <w:ind w:left="0"/>
        <w:jc w:val="both"/>
      </w:pPr>
      <w:r>
        <w:rPr>
          <w:rFonts w:ascii="Times New Roman"/>
          <w:b w:val="false"/>
          <w:i w:val="false"/>
          <w:color w:val="000000"/>
          <w:sz w:val="28"/>
        </w:rPr>
        <w:t>
      нәтижесі – орындау үшін жауапты маманды анықтау;</w:t>
      </w:r>
    </w:p>
    <w:bookmarkEnd w:id="502"/>
    <w:bookmarkStart w:name="z545" w:id="503"/>
    <w:p>
      <w:pPr>
        <w:spacing w:after="0"/>
        <w:ind w:left="0"/>
        <w:jc w:val="both"/>
      </w:pPr>
      <w:r>
        <w:rPr>
          <w:rFonts w:ascii="Times New Roman"/>
          <w:b w:val="false"/>
          <w:i w:val="false"/>
          <w:color w:val="000000"/>
          <w:sz w:val="28"/>
        </w:rPr>
        <w:t>
      3) көрсетілетін қызметті берушінің жауапты маманы келіп түскен құжаттарды қойылатын талаптарға сәйкестігін қарайды және мемлекеттік қызмет көрсету нәтижесін дайындайды – 2 (екі) жұмыс күні ішінде;</w:t>
      </w:r>
    </w:p>
    <w:bookmarkEnd w:id="503"/>
    <w:bookmarkStart w:name="z546" w:id="504"/>
    <w:p>
      <w:pPr>
        <w:spacing w:after="0"/>
        <w:ind w:left="0"/>
        <w:jc w:val="both"/>
      </w:pPr>
      <w:r>
        <w:rPr>
          <w:rFonts w:ascii="Times New Roman"/>
          <w:b w:val="false"/>
          <w:i w:val="false"/>
          <w:color w:val="000000"/>
          <w:sz w:val="28"/>
        </w:rPr>
        <w:t>
      нәтижесі – мемлекеттік қызмет көрсету нәтижесін қол қоюға ұсыну;</w:t>
      </w:r>
    </w:p>
    <w:bookmarkEnd w:id="504"/>
    <w:bookmarkStart w:name="z547" w:id="505"/>
    <w:p>
      <w:pPr>
        <w:spacing w:after="0"/>
        <w:ind w:left="0"/>
        <w:jc w:val="both"/>
      </w:pPr>
      <w:r>
        <w:rPr>
          <w:rFonts w:ascii="Times New Roman"/>
          <w:b w:val="false"/>
          <w:i w:val="false"/>
          <w:color w:val="000000"/>
          <w:sz w:val="28"/>
        </w:rPr>
        <w:t xml:space="preserve">
      4) көрсетілетін қызметті берушінің басшысы мемлекеттік қызмет көрсету нәтижесін қарайды және қол қояды – 30 (отыз) минут ішінде; </w:t>
      </w:r>
    </w:p>
    <w:bookmarkEnd w:id="505"/>
    <w:bookmarkStart w:name="z548" w:id="506"/>
    <w:p>
      <w:pPr>
        <w:spacing w:after="0"/>
        <w:ind w:left="0"/>
        <w:jc w:val="both"/>
      </w:pPr>
      <w:r>
        <w:rPr>
          <w:rFonts w:ascii="Times New Roman"/>
          <w:b w:val="false"/>
          <w:i w:val="false"/>
          <w:color w:val="000000"/>
          <w:sz w:val="28"/>
        </w:rPr>
        <w:t xml:space="preserve">
      нәтижесі – мемлекеттік қызмет көрсету нәтижесін кеңсеге тіркеуге жолдау; </w:t>
      </w:r>
    </w:p>
    <w:bookmarkEnd w:id="506"/>
    <w:bookmarkStart w:name="z549" w:id="507"/>
    <w:p>
      <w:pPr>
        <w:spacing w:after="0"/>
        <w:ind w:left="0"/>
        <w:jc w:val="both"/>
      </w:pPr>
      <w:r>
        <w:rPr>
          <w:rFonts w:ascii="Times New Roman"/>
          <w:b w:val="false"/>
          <w:i w:val="false"/>
          <w:color w:val="000000"/>
          <w:sz w:val="28"/>
        </w:rPr>
        <w:t>
      5) көрсетілетін қызметті берушінің кеңсесі мемлекеттік қызмет көрсету нәтижесін тіркейді және көрсетілетін қызметті алушыға рұқсат береді – 1 (бір) жұмыс күні ішінде;</w:t>
      </w:r>
    </w:p>
    <w:bookmarkEnd w:id="507"/>
    <w:bookmarkStart w:name="z550" w:id="508"/>
    <w:p>
      <w:pPr>
        <w:spacing w:after="0"/>
        <w:ind w:left="0"/>
        <w:jc w:val="both"/>
      </w:pPr>
      <w:r>
        <w:rPr>
          <w:rFonts w:ascii="Times New Roman"/>
          <w:b w:val="false"/>
          <w:i w:val="false"/>
          <w:color w:val="000000"/>
          <w:sz w:val="28"/>
        </w:rPr>
        <w:t>
      нәтижесі – көрсетілетін қызметті алушының мемлекеттік қызмет көрсету нәтижесін алуы.</w:t>
      </w:r>
    </w:p>
    <w:bookmarkEnd w:id="508"/>
    <w:bookmarkStart w:name="z551" w:id="509"/>
    <w:p>
      <w:pPr>
        <w:spacing w:after="0"/>
        <w:ind w:left="0"/>
        <w:jc w:val="left"/>
      </w:pPr>
      <w:r>
        <w:rPr>
          <w:rFonts w:ascii="Times New Roman"/>
          <w:b/>
          <w:i w:val="false"/>
          <w:color w:val="000000"/>
        </w:rPr>
        <w:t xml:space="preserve"> 3–тарау. Мемлекеттік қызметтерді көрсету процесінде көрсетілетін қызметті берушінің құрылымдық бөлімшелерінің (қызметкерлерінің) өзара іс–қимылы тәртібін сипаттау</w:t>
      </w:r>
    </w:p>
    <w:bookmarkEnd w:id="509"/>
    <w:bookmarkStart w:name="z552" w:id="510"/>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берушілердің, құрылымдық бөлімшелерінің (қызметкерлерінің) тізбесін:</w:t>
      </w:r>
    </w:p>
    <w:bookmarkEnd w:id="510"/>
    <w:bookmarkStart w:name="z553" w:id="511"/>
    <w:p>
      <w:pPr>
        <w:spacing w:after="0"/>
        <w:ind w:left="0"/>
        <w:jc w:val="both"/>
      </w:pPr>
      <w:r>
        <w:rPr>
          <w:rFonts w:ascii="Times New Roman"/>
          <w:b w:val="false"/>
          <w:i w:val="false"/>
          <w:color w:val="000000"/>
          <w:sz w:val="28"/>
        </w:rPr>
        <w:t>
      1) көрсетілетін қызметті берушінің кеңсе қызметкері;</w:t>
      </w:r>
    </w:p>
    <w:bookmarkEnd w:id="511"/>
    <w:bookmarkStart w:name="z554" w:id="512"/>
    <w:p>
      <w:pPr>
        <w:spacing w:after="0"/>
        <w:ind w:left="0"/>
        <w:jc w:val="both"/>
      </w:pPr>
      <w:r>
        <w:rPr>
          <w:rFonts w:ascii="Times New Roman"/>
          <w:b w:val="false"/>
          <w:i w:val="false"/>
          <w:color w:val="000000"/>
          <w:sz w:val="28"/>
        </w:rPr>
        <w:t>
      2) көрсетілетін қызметті берушінің басшысы;</w:t>
      </w:r>
    </w:p>
    <w:bookmarkEnd w:id="512"/>
    <w:bookmarkStart w:name="z555" w:id="513"/>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513"/>
    <w:bookmarkStart w:name="z556" w:id="514"/>
    <w:p>
      <w:pPr>
        <w:spacing w:after="0"/>
        <w:ind w:left="0"/>
        <w:jc w:val="both"/>
      </w:pPr>
      <w:r>
        <w:rPr>
          <w:rFonts w:ascii="Times New Roman"/>
          <w:b w:val="false"/>
          <w:i w:val="false"/>
          <w:color w:val="000000"/>
          <w:sz w:val="28"/>
        </w:rPr>
        <w:t>
      7. Мемлекеттік қызмет көрсетуге қажетті рәсімнің (іс–қимылдың) сипаты:</w:t>
      </w:r>
    </w:p>
    <w:bookmarkEnd w:id="514"/>
    <w:bookmarkStart w:name="z557" w:id="515"/>
    <w:p>
      <w:pPr>
        <w:spacing w:after="0"/>
        <w:ind w:left="0"/>
        <w:jc w:val="both"/>
      </w:pPr>
      <w:r>
        <w:rPr>
          <w:rFonts w:ascii="Times New Roman"/>
          <w:b w:val="false"/>
          <w:i w:val="false"/>
          <w:color w:val="000000"/>
          <w:sz w:val="28"/>
        </w:rPr>
        <w:t>
      1) кеңсе қызметкері құжаттарды қабылдайды және тіркейді, көрсетілетін қызметті берушінің басшысына құжаттарды жолдайды – 15 (он бес) минут;</w:t>
      </w:r>
    </w:p>
    <w:bookmarkEnd w:id="515"/>
    <w:bookmarkStart w:name="z558" w:id="516"/>
    <w:p>
      <w:pPr>
        <w:spacing w:after="0"/>
        <w:ind w:left="0"/>
        <w:jc w:val="both"/>
      </w:pPr>
      <w:r>
        <w:rPr>
          <w:rFonts w:ascii="Times New Roman"/>
          <w:b w:val="false"/>
          <w:i w:val="false"/>
          <w:color w:val="000000"/>
          <w:sz w:val="28"/>
        </w:rPr>
        <w:t>
      2) көрсетілетін қызметті берушінің басшысының құжаттарды қарауы, құжаттарды жауапты маманға жіберуі – 30 (отыз) минут ішінде;</w:t>
      </w:r>
    </w:p>
    <w:bookmarkEnd w:id="516"/>
    <w:bookmarkStart w:name="z559" w:id="517"/>
    <w:p>
      <w:pPr>
        <w:spacing w:after="0"/>
        <w:ind w:left="0"/>
        <w:jc w:val="both"/>
      </w:pPr>
      <w:r>
        <w:rPr>
          <w:rFonts w:ascii="Times New Roman"/>
          <w:b w:val="false"/>
          <w:i w:val="false"/>
          <w:color w:val="000000"/>
          <w:sz w:val="28"/>
        </w:rPr>
        <w:t>
      3) жауапты маманның құжаттарды қойылатын талаптарға сәйкестігін қарауы және мемлекеттік қызмет көрсету нәтижесін дайындауы – 2 (екі) жұмыс күні ішінде;</w:t>
      </w:r>
    </w:p>
    <w:bookmarkEnd w:id="517"/>
    <w:bookmarkStart w:name="z560" w:id="518"/>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көрсетудің нәтижесіне қол қоюы – 30 (отыз) минут ішінде;</w:t>
      </w:r>
    </w:p>
    <w:bookmarkEnd w:id="518"/>
    <w:bookmarkStart w:name="z561" w:id="519"/>
    <w:p>
      <w:pPr>
        <w:spacing w:after="0"/>
        <w:ind w:left="0"/>
        <w:jc w:val="both"/>
      </w:pPr>
      <w:r>
        <w:rPr>
          <w:rFonts w:ascii="Times New Roman"/>
          <w:b w:val="false"/>
          <w:i w:val="false"/>
          <w:color w:val="000000"/>
          <w:sz w:val="28"/>
        </w:rPr>
        <w:t>
      5) көрсетілетін қызметті берушінің басшысы қолы қойылған мемлекеттік қызмет көрсету нәтижесін көрсетілетін қызметті алушыға жолдау – 1 (бір) жұмыс күні ішінде.</w:t>
      </w:r>
    </w:p>
    <w:bookmarkEnd w:id="519"/>
    <w:bookmarkStart w:name="z562" w:id="520"/>
    <w:p>
      <w:pPr>
        <w:spacing w:after="0"/>
        <w:ind w:left="0"/>
        <w:jc w:val="left"/>
      </w:pPr>
      <w:r>
        <w:rPr>
          <w:rFonts w:ascii="Times New Roman"/>
          <w:b/>
          <w:i w:val="false"/>
          <w:color w:val="000000"/>
        </w:rPr>
        <w:t xml:space="preserve"> 4–тарау.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520"/>
    <w:bookmarkStart w:name="z563" w:id="521"/>
    <w:p>
      <w:pPr>
        <w:spacing w:after="0"/>
        <w:ind w:left="0"/>
        <w:jc w:val="both"/>
      </w:pPr>
      <w:r>
        <w:rPr>
          <w:rFonts w:ascii="Times New Roman"/>
          <w:b w:val="false"/>
          <w:i w:val="false"/>
          <w:color w:val="000000"/>
          <w:sz w:val="28"/>
        </w:rPr>
        <w:t>
      8. Әрбір рәсімнің (іс–қимылдың) ұзақтығын көрсете отырып, Мемлекеттік корпорацияға жүгіну тәртібін сипаттау:</w:t>
      </w:r>
    </w:p>
    <w:bookmarkEnd w:id="521"/>
    <w:bookmarkStart w:name="z564" w:id="522"/>
    <w:p>
      <w:pPr>
        <w:spacing w:after="0"/>
        <w:ind w:left="0"/>
        <w:jc w:val="both"/>
      </w:pPr>
      <w:r>
        <w:rPr>
          <w:rFonts w:ascii="Times New Roman"/>
          <w:b w:val="false"/>
          <w:i w:val="false"/>
          <w:color w:val="000000"/>
          <w:sz w:val="28"/>
        </w:rPr>
        <w:t>
      1) мемлекеттік көрсетілетін қызметті алушы Мемлекеттік корпорация операторына қажетті құжаттарды және өтінішті тапсырады, ол электрондық кезек ретімен операциялық залда жүзеге асырылады;</w:t>
      </w:r>
    </w:p>
    <w:bookmarkEnd w:id="522"/>
    <w:bookmarkStart w:name="z565" w:id="523"/>
    <w:p>
      <w:pPr>
        <w:spacing w:after="0"/>
        <w:ind w:left="0"/>
        <w:jc w:val="both"/>
      </w:pPr>
      <w:r>
        <w:rPr>
          <w:rFonts w:ascii="Times New Roman"/>
          <w:b w:val="false"/>
          <w:i w:val="false"/>
          <w:color w:val="000000"/>
          <w:sz w:val="28"/>
        </w:rPr>
        <w:t>
      2) 1 процесс – қызмет көрсету үшін мемлекеттік корпорация операторының Мемлекеттік корпорацияның ықпалдастырылған ақпараттық жүйесінің автоматтандырылған жұмыс орнына (бұдан әрі – ЫАЖ АЖО) логин мен парольді енгізуі (авторизациялау процесі);</w:t>
      </w:r>
    </w:p>
    <w:bookmarkEnd w:id="523"/>
    <w:bookmarkStart w:name="z566" w:id="524"/>
    <w:p>
      <w:pPr>
        <w:spacing w:after="0"/>
        <w:ind w:left="0"/>
        <w:jc w:val="both"/>
      </w:pPr>
      <w:r>
        <w:rPr>
          <w:rFonts w:ascii="Times New Roman"/>
          <w:b w:val="false"/>
          <w:i w:val="false"/>
          <w:color w:val="000000"/>
          <w:sz w:val="28"/>
        </w:rPr>
        <w:t>
      3) 2 процесс – Мемлекеттік корпорация операторының қызметті таңдауы, экранға мемлекеттік қызметті көрсету үшін сұрау нысанын шығаруы және Мемлекеттік корпорация операторының көрсетілетін қызметті алушының деректерін, сондай–ақ көрсетілетін қызметті алушы өкілінің сенім хат бойынша (нотариалды түрде куәландырылған сенім хат болған жағдайда) деректерін енгізуі;</w:t>
      </w:r>
    </w:p>
    <w:bookmarkEnd w:id="524"/>
    <w:bookmarkStart w:name="z567" w:id="525"/>
    <w:p>
      <w:pPr>
        <w:spacing w:after="0"/>
        <w:ind w:left="0"/>
        <w:jc w:val="both"/>
      </w:pPr>
      <w:r>
        <w:rPr>
          <w:rFonts w:ascii="Times New Roman"/>
          <w:b w:val="false"/>
          <w:i w:val="false"/>
          <w:color w:val="000000"/>
          <w:sz w:val="28"/>
        </w:rPr>
        <w:t>
      4) 3 процесс – электрондық үкімет шлюзі (бұдан әрі – ЭҮШ) арқылы жеке тұлғалар мемлекеттік деректер қорына (бұдан әрі – ЖТ МДҚ) көрсетілетін қызметті алушының деректері туралы, сондай–ақ Бірыңғай нотариалдық ақпараттық жүйеге (бұдан әрі – БНАЖ) – көрсетілетін қызметті алушы өкілінің сенім хат деректері туралы сұрауды жіберу;</w:t>
      </w:r>
    </w:p>
    <w:bookmarkEnd w:id="525"/>
    <w:bookmarkStart w:name="z568" w:id="526"/>
    <w:p>
      <w:pPr>
        <w:spacing w:after="0"/>
        <w:ind w:left="0"/>
        <w:jc w:val="both"/>
      </w:pPr>
      <w:r>
        <w:rPr>
          <w:rFonts w:ascii="Times New Roman"/>
          <w:b w:val="false"/>
          <w:i w:val="false"/>
          <w:color w:val="000000"/>
          <w:sz w:val="28"/>
        </w:rPr>
        <w:t>
      5) 1 шарт – ЖТ МДҚ–да көрсетілетін қызметті алушы деректерінің және БНАЖ–да сенім хат деректерінің бар болуын тексеру;</w:t>
      </w:r>
    </w:p>
    <w:bookmarkEnd w:id="526"/>
    <w:bookmarkStart w:name="z569" w:id="527"/>
    <w:p>
      <w:pPr>
        <w:spacing w:after="0"/>
        <w:ind w:left="0"/>
        <w:jc w:val="both"/>
      </w:pPr>
      <w:r>
        <w:rPr>
          <w:rFonts w:ascii="Times New Roman"/>
          <w:b w:val="false"/>
          <w:i w:val="false"/>
          <w:color w:val="000000"/>
          <w:sz w:val="28"/>
        </w:rPr>
        <w:t>
      6) 4 процесс – ЖТ МДҚ–да көрсетілетін қызметті алушының деректерінің және БНАЖ–да сенім хат деректерінің болмауына байланысты, деректерді алу мүмкін болмауы туралы хабарламаны қалыптастыру;</w:t>
      </w:r>
    </w:p>
    <w:bookmarkEnd w:id="527"/>
    <w:bookmarkStart w:name="z570" w:id="528"/>
    <w:p>
      <w:pPr>
        <w:spacing w:after="0"/>
        <w:ind w:left="0"/>
        <w:jc w:val="both"/>
      </w:pPr>
      <w:r>
        <w:rPr>
          <w:rFonts w:ascii="Times New Roman"/>
          <w:b w:val="false"/>
          <w:i w:val="false"/>
          <w:color w:val="000000"/>
          <w:sz w:val="28"/>
        </w:rPr>
        <w:t>
      7) 5 процесс – ЭҮШ арқылы өңірлік электрондық үкімет шлюзінің ақпараттық жұмыс орнына (бұдан әрі – ӨЭҮШ АЖО) Мемлекеттік корпорация операторының ЭЦҚ–мен куәландырылған (қол қойылған) электрондық құжаттарды (көрсетілетін қызметті алушының сұрауын) жіберу.</w:t>
      </w:r>
    </w:p>
    <w:bookmarkEnd w:id="528"/>
    <w:bookmarkStart w:name="z571" w:id="529"/>
    <w:p>
      <w:pPr>
        <w:spacing w:after="0"/>
        <w:ind w:left="0"/>
        <w:jc w:val="both"/>
      </w:pPr>
      <w:r>
        <w:rPr>
          <w:rFonts w:ascii="Times New Roman"/>
          <w:b w:val="false"/>
          <w:i w:val="false"/>
          <w:color w:val="000000"/>
          <w:sz w:val="28"/>
        </w:rPr>
        <w:t>
      8) 6 процесс – ӨЭҮШ АЖО–да электрондық құжатты тіркеу;</w:t>
      </w:r>
    </w:p>
    <w:bookmarkEnd w:id="529"/>
    <w:bookmarkStart w:name="z572" w:id="530"/>
    <w:p>
      <w:pPr>
        <w:spacing w:after="0"/>
        <w:ind w:left="0"/>
        <w:jc w:val="both"/>
      </w:pPr>
      <w:r>
        <w:rPr>
          <w:rFonts w:ascii="Times New Roman"/>
          <w:b w:val="false"/>
          <w:i w:val="false"/>
          <w:color w:val="000000"/>
          <w:sz w:val="28"/>
        </w:rPr>
        <w:t>
      9) 2 шарт – көрсетілетін қызметті берушінің қызмет көрсету үшін көрсетілетін қызметті алушының қоса берілген, сәйкестігін және негіздемелерін тексеруі;</w:t>
      </w:r>
    </w:p>
    <w:bookmarkEnd w:id="530"/>
    <w:bookmarkStart w:name="z573" w:id="531"/>
    <w:p>
      <w:pPr>
        <w:spacing w:after="0"/>
        <w:ind w:left="0"/>
        <w:jc w:val="both"/>
      </w:pPr>
      <w:r>
        <w:rPr>
          <w:rFonts w:ascii="Times New Roman"/>
          <w:b w:val="false"/>
          <w:i w:val="false"/>
          <w:color w:val="000000"/>
          <w:sz w:val="28"/>
        </w:rPr>
        <w:t>
      10) 7 процесс – көрсетілетін қызметті алушының құжаттарында бұзушылықтың болуына байланысты сұратылып отырған қызметтен бас тарту жөнінде хабарламаны қалыптастыру;</w:t>
      </w:r>
    </w:p>
    <w:bookmarkEnd w:id="531"/>
    <w:bookmarkStart w:name="z574" w:id="532"/>
    <w:p>
      <w:pPr>
        <w:spacing w:after="0"/>
        <w:ind w:left="0"/>
        <w:jc w:val="both"/>
      </w:pPr>
      <w:r>
        <w:rPr>
          <w:rFonts w:ascii="Times New Roman"/>
          <w:b w:val="false"/>
          <w:i w:val="false"/>
          <w:color w:val="000000"/>
          <w:sz w:val="28"/>
        </w:rPr>
        <w:t>
      11) 8 процесс – көрсетілетін қызметті алушының Мемлекеттік корпорация операторы арқылы ӨЭҮШ АЖО–да қалыптастырылған қызметтің нәтижесін (анықтаманы немесе бас тарту туралы дәлелді жауап) алуы.</w:t>
      </w:r>
    </w:p>
    <w:bookmarkEnd w:id="532"/>
    <w:bookmarkStart w:name="z575" w:id="533"/>
    <w:p>
      <w:pPr>
        <w:spacing w:after="0"/>
        <w:ind w:left="0"/>
        <w:jc w:val="both"/>
      </w:pPr>
      <w:r>
        <w:rPr>
          <w:rFonts w:ascii="Times New Roman"/>
          <w:b w:val="false"/>
          <w:i w:val="false"/>
          <w:color w:val="000000"/>
          <w:sz w:val="28"/>
        </w:rPr>
        <w:t>
      9. Мемлекеттік қызмет көрсету процесінде көрсетілетін қызметті берушінің құрылымдық бөлімшелерінің (қызметкерлерінің) рәсімдер (іс–қимылдар) реттілігін толық сипаттау, сондай–ақ өзге де мемлекеттік қызметті берушілермен және (немесе) Мемлекеттік корпорациялармен өзара іс–қимыл тәртібін сипаттау, мемлекеттік қызмет көрсету процесінде ақпараттық жүйелерді пайдалану тәртібін сипаттау осы регламенттің қосымшасына сәйкес мемлекеттік көрсетілетін қызметтің бизнес–процестерінің анықтамалығында көрсетіледі.</w:t>
      </w:r>
    </w:p>
    <w:bookmarkEnd w:id="5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"Балаға кері әсер етпейтін ата–ана</w:t>
            </w:r>
            <w:r>
              <w:br/>
            </w:r>
            <w:r>
              <w:rPr>
                <w:rFonts w:ascii="Times New Roman"/>
                <w:b w:val="false"/>
                <w:i w:val="false"/>
                <w:color w:val="000000"/>
                <w:sz w:val="20"/>
              </w:rPr>
              <w:t>құқықтарынан айырылған ата–</w:t>
            </w:r>
            <w:r>
              <w:br/>
            </w:r>
            <w:r>
              <w:rPr>
                <w:rFonts w:ascii="Times New Roman"/>
                <w:b w:val="false"/>
                <w:i w:val="false"/>
                <w:color w:val="000000"/>
                <w:sz w:val="20"/>
              </w:rPr>
              <w:t>аналарға баламен кездесуіне рұқсат</w:t>
            </w:r>
            <w:r>
              <w:br/>
            </w:r>
            <w:r>
              <w:rPr>
                <w:rFonts w:ascii="Times New Roman"/>
                <w:b w:val="false"/>
                <w:i w:val="false"/>
                <w:color w:val="000000"/>
                <w:sz w:val="20"/>
              </w:rPr>
              <w:t>беру" мемлекеттік қызмет</w:t>
            </w:r>
            <w:r>
              <w:br/>
            </w:r>
            <w:r>
              <w:rPr>
                <w:rFonts w:ascii="Times New Roman"/>
                <w:b w:val="false"/>
                <w:i w:val="false"/>
                <w:color w:val="000000"/>
                <w:sz w:val="20"/>
              </w:rPr>
              <w:t>регламентіне қосымша</w:t>
            </w:r>
          </w:p>
        </w:tc>
      </w:tr>
    </w:tbl>
    <w:bookmarkStart w:name="z577" w:id="534"/>
    <w:p>
      <w:pPr>
        <w:spacing w:after="0"/>
        <w:ind w:left="0"/>
        <w:jc w:val="left"/>
      </w:pPr>
      <w:r>
        <w:rPr>
          <w:rFonts w:ascii="Times New Roman"/>
          <w:b/>
          <w:i w:val="false"/>
          <w:color w:val="000000"/>
        </w:rPr>
        <w:t xml:space="preserve"> "Балаға кері әсер етпейтін ата–ана құқықтарынан айырылған ата–аналарға баламен кездесуіне рұқсат беру" мемлекеттік қызмет көрсетілуінің бизнес–процестерінің анықтамасы</w:t>
      </w:r>
    </w:p>
    <w:bookmarkEnd w:id="534"/>
    <w:bookmarkStart w:name="z578" w:id="535"/>
    <w:p>
      <w:pPr>
        <w:spacing w:after="0"/>
        <w:ind w:left="0"/>
        <w:jc w:val="both"/>
      </w:pPr>
      <w:r>
        <w:rPr>
          <w:rFonts w:ascii="Times New Roman"/>
          <w:b w:val="false"/>
          <w:i w:val="false"/>
          <w:color w:val="000000"/>
          <w:sz w:val="28"/>
        </w:rPr>
        <w:t xml:space="preserve">
      </w:t>
      </w:r>
    </w:p>
    <w:bookmarkEnd w:id="535"/>
    <w:p>
      <w:pPr>
        <w:spacing w:after="0"/>
        <w:ind w:left="0"/>
        <w:jc w:val="both"/>
      </w:pPr>
      <w:r>
        <w:drawing>
          <wp:inline distT="0" distB="0" distL="0" distR="0">
            <wp:extent cx="7810500" cy="566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566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79" w:id="536"/>
    <w:p>
      <w:pPr>
        <w:spacing w:after="0"/>
        <w:ind w:left="0"/>
        <w:jc w:val="left"/>
      </w:pPr>
      <w:r>
        <w:rPr>
          <w:rFonts w:ascii="Times New Roman"/>
          <w:b/>
          <w:i w:val="false"/>
          <w:color w:val="000000"/>
        </w:rPr>
        <w:t xml:space="preserve"> Шартты белгілер:</w:t>
      </w:r>
    </w:p>
    <w:bookmarkEnd w:id="536"/>
    <w:bookmarkStart w:name="z580" w:id="537"/>
    <w:p>
      <w:pPr>
        <w:spacing w:after="0"/>
        <w:ind w:left="0"/>
        <w:jc w:val="both"/>
      </w:pPr>
      <w:r>
        <w:rPr>
          <w:rFonts w:ascii="Times New Roman"/>
          <w:b w:val="false"/>
          <w:i w:val="false"/>
          <w:color w:val="000000"/>
          <w:sz w:val="28"/>
        </w:rPr>
        <w:t xml:space="preserve">
      </w:t>
      </w:r>
    </w:p>
    <w:bookmarkEnd w:id="537"/>
    <w:p>
      <w:pPr>
        <w:spacing w:after="0"/>
        <w:ind w:left="0"/>
        <w:jc w:val="both"/>
      </w:pPr>
      <w:r>
        <w:drawing>
          <wp:inline distT="0" distB="0" distL="0" distR="0">
            <wp:extent cx="7810500" cy="186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186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2019 жылғы "___"_________</w:t>
            </w:r>
            <w:r>
              <w:br/>
            </w:r>
            <w:r>
              <w:rPr>
                <w:rFonts w:ascii="Times New Roman"/>
                <w:b w:val="false"/>
                <w:i w:val="false"/>
                <w:color w:val="000000"/>
                <w:sz w:val="20"/>
              </w:rPr>
              <w:t>№ ___ қаулысына 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2018 жылғы "3" мамырдағы</w:t>
            </w:r>
            <w:r>
              <w:br/>
            </w:r>
            <w:r>
              <w:rPr>
                <w:rFonts w:ascii="Times New Roman"/>
                <w:b w:val="false"/>
                <w:i w:val="false"/>
                <w:color w:val="000000"/>
                <w:sz w:val="20"/>
              </w:rPr>
              <w:t>№ 20/02 қаулысына</w:t>
            </w:r>
            <w:r>
              <w:br/>
            </w:r>
            <w:r>
              <w:rPr>
                <w:rFonts w:ascii="Times New Roman"/>
                <w:b w:val="false"/>
                <w:i w:val="false"/>
                <w:color w:val="000000"/>
                <w:sz w:val="20"/>
              </w:rPr>
              <w:t>14–қосымша</w:t>
            </w:r>
          </w:p>
        </w:tc>
      </w:tr>
    </w:tbl>
    <w:bookmarkStart w:name="z583" w:id="538"/>
    <w:p>
      <w:pPr>
        <w:spacing w:after="0"/>
        <w:ind w:left="0"/>
        <w:jc w:val="left"/>
      </w:pPr>
      <w:r>
        <w:rPr>
          <w:rFonts w:ascii="Times New Roman"/>
          <w:b/>
          <w:i w:val="false"/>
          <w:color w:val="000000"/>
        </w:rPr>
        <w:t xml:space="preserve"> "Баланы (балаларды) қабылдаушы отбасына тәрбиелеуге беру және оларды асырауға ақшалай қаражат төлеуді тағайындау" мемлекеттік көрсетілетін қызмет регламенті</w:t>
      </w:r>
    </w:p>
    <w:bookmarkEnd w:id="538"/>
    <w:bookmarkStart w:name="z584" w:id="539"/>
    <w:p>
      <w:pPr>
        <w:spacing w:after="0"/>
        <w:ind w:left="0"/>
        <w:jc w:val="left"/>
      </w:pPr>
      <w:r>
        <w:rPr>
          <w:rFonts w:ascii="Times New Roman"/>
          <w:b/>
          <w:i w:val="false"/>
          <w:color w:val="000000"/>
        </w:rPr>
        <w:t xml:space="preserve"> 1–тарау. Жалпы ережелер</w:t>
      </w:r>
    </w:p>
    <w:bookmarkEnd w:id="539"/>
    <w:bookmarkStart w:name="z585" w:id="540"/>
    <w:p>
      <w:pPr>
        <w:spacing w:after="0"/>
        <w:ind w:left="0"/>
        <w:jc w:val="both"/>
      </w:pPr>
      <w:r>
        <w:rPr>
          <w:rFonts w:ascii="Times New Roman"/>
          <w:b w:val="false"/>
          <w:i w:val="false"/>
          <w:color w:val="000000"/>
          <w:sz w:val="28"/>
        </w:rPr>
        <w:t>
      1. "Баланы (балаларды) қабылдаушы отбасына тәрбиелеуге беру және оларды асырауға ақшалай қаражат төлеуді тағайындау" мемлекеттік көрсетілетін қызметті (бұдан әрі – мемлекеттік көрсетілетін қызмет) Қарағанды облысы аудандарының және облыстық маңызы бар қалалардың, облыстың жергілікті атқарушы органдары көрсетеді (бұдан әрі – көрсетілетін қызметті беруші).</w:t>
      </w:r>
    </w:p>
    <w:bookmarkEnd w:id="540"/>
    <w:bookmarkStart w:name="z586" w:id="541"/>
    <w:p>
      <w:pPr>
        <w:spacing w:after="0"/>
        <w:ind w:left="0"/>
        <w:jc w:val="both"/>
      </w:pPr>
      <w:r>
        <w:rPr>
          <w:rFonts w:ascii="Times New Roman"/>
          <w:b w:val="false"/>
          <w:i w:val="false"/>
          <w:color w:val="000000"/>
          <w:sz w:val="28"/>
        </w:rPr>
        <w:t>
      Өтінішті қабылдау және мемлекеттік қызмет көрсетудің нәтижесін беру көрсетілетін қызметті берушінің кеңсесі арқылы жүзеге асырылады.</w:t>
      </w:r>
    </w:p>
    <w:bookmarkEnd w:id="541"/>
    <w:bookmarkStart w:name="z587" w:id="542"/>
    <w:p>
      <w:pPr>
        <w:spacing w:after="0"/>
        <w:ind w:left="0"/>
        <w:jc w:val="both"/>
      </w:pPr>
      <w:r>
        <w:rPr>
          <w:rFonts w:ascii="Times New Roman"/>
          <w:b w:val="false"/>
          <w:i w:val="false"/>
          <w:color w:val="000000"/>
          <w:sz w:val="28"/>
        </w:rPr>
        <w:t>
      2. Мемлекеттік қызметті көрсету нысаны – қағаз жүзінде.</w:t>
      </w:r>
    </w:p>
    <w:bookmarkEnd w:id="542"/>
    <w:bookmarkStart w:name="z588" w:id="543"/>
    <w:p>
      <w:pPr>
        <w:spacing w:after="0"/>
        <w:ind w:left="0"/>
        <w:jc w:val="both"/>
      </w:pPr>
      <w:r>
        <w:rPr>
          <w:rFonts w:ascii="Times New Roman"/>
          <w:b w:val="false"/>
          <w:i w:val="false"/>
          <w:color w:val="000000"/>
          <w:sz w:val="28"/>
        </w:rPr>
        <w:t xml:space="preserve">
      3. Мемлекеттік көрсетілетін қызмет көрсетудің нәтижесі – Қазақстан Республикасы Білім және ғылым министрінің 2015 жылғы 13 сәуірдегі № 198 "Отбасы және балалар саласында көрсетілетін мемлекеттік қызметтер стандарттарын бекіту туралы" бұйрығымен бекітілген (Нормативтік құқықтық актілерді мемлекеттік тіркеу тізілімінде № 11184 тіркелген) "Баланы (балаларды) қабылдаушы отбасына тәрбиелеуге беру және оларды асырауға ақшалай қаражат төлеуді тағайындау" мемлекеттік көрсетілетін қызметі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баланы (балаларды) қабылдаушы отбасына тәрбиелеуге беру туралы шарт және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оларды асырауға ақшалай қаражат төлеуді тағайындау туралы шешім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жағдайларда және негіздерде мемлекеттік қызмет көрсетуден бас тарту туралы дәлелді жауап.</w:t>
      </w:r>
    </w:p>
    <w:bookmarkEnd w:id="543"/>
    <w:bookmarkStart w:name="z589" w:id="544"/>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bookmarkEnd w:id="544"/>
    <w:bookmarkStart w:name="z590" w:id="545"/>
    <w:p>
      <w:pPr>
        <w:spacing w:after="0"/>
        <w:ind w:left="0"/>
        <w:jc w:val="left"/>
      </w:pPr>
      <w:r>
        <w:rPr>
          <w:rFonts w:ascii="Times New Roman"/>
          <w:b/>
          <w:i w:val="false"/>
          <w:color w:val="000000"/>
        </w:rPr>
        <w:t xml:space="preserve"> 2–тарау. Мемлекеттік қызметтер көрсету процесінде көрсетілетін қызметті берушінің құрылымдық бөлімшелерінің (қызметкерлерінің) іс–қимылы тәртібін сипаттау</w:t>
      </w:r>
    </w:p>
    <w:bookmarkEnd w:id="545"/>
    <w:bookmarkStart w:name="z591" w:id="546"/>
    <w:p>
      <w:pPr>
        <w:spacing w:after="0"/>
        <w:ind w:left="0"/>
        <w:jc w:val="both"/>
      </w:pPr>
      <w:r>
        <w:rPr>
          <w:rFonts w:ascii="Times New Roman"/>
          <w:b w:val="false"/>
          <w:i w:val="false"/>
          <w:color w:val="000000"/>
          <w:sz w:val="28"/>
        </w:rPr>
        <w:t xml:space="preserve">
      4. Мемлекеттiк қызмет көрсету бойынша рәсiмдi (iс–қимылды) бастауға жеке тұлғалардың (бұдан әрі – көрсетілетін қызметті алушы) )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өтініші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ұсынылуы негiздеме болып табылады.</w:t>
      </w:r>
    </w:p>
    <w:bookmarkEnd w:id="546"/>
    <w:bookmarkStart w:name="z592" w:id="547"/>
    <w:p>
      <w:pPr>
        <w:spacing w:after="0"/>
        <w:ind w:left="0"/>
        <w:jc w:val="both"/>
      </w:pPr>
      <w:r>
        <w:rPr>
          <w:rFonts w:ascii="Times New Roman"/>
          <w:b w:val="false"/>
          <w:i w:val="false"/>
          <w:color w:val="000000"/>
          <w:sz w:val="28"/>
        </w:rPr>
        <w:t xml:space="preserve">
      5. Мемлекеттiк қызмет көрсету рәсімдемесінің құрамына кiретiн рәсiмдердің (iс–қимылдардың) мазмұны, оның орындалу ұзақтығы: </w:t>
      </w:r>
    </w:p>
    <w:bookmarkEnd w:id="547"/>
    <w:bookmarkStart w:name="z593" w:id="548"/>
    <w:p>
      <w:pPr>
        <w:spacing w:after="0"/>
        <w:ind w:left="0"/>
        <w:jc w:val="both"/>
      </w:pPr>
      <w:r>
        <w:rPr>
          <w:rFonts w:ascii="Times New Roman"/>
          <w:b w:val="false"/>
          <w:i w:val="false"/>
          <w:color w:val="000000"/>
          <w:sz w:val="28"/>
        </w:rPr>
        <w:t>
      1) көрсетілетін қызметті берушінің кеңсе қызмектшісі көрсетілетін қажетті құжаттарды тапсырған сәттен құжаттарды қабылдайды және оларды тіркеуді жүзеге асырады, басшыға бұрыштама қоюға жібереді – 20 (жиырма) минут ішінде;</w:t>
      </w:r>
    </w:p>
    <w:bookmarkEnd w:id="548"/>
    <w:bookmarkStart w:name="z594" w:id="549"/>
    <w:p>
      <w:pPr>
        <w:spacing w:after="0"/>
        <w:ind w:left="0"/>
        <w:jc w:val="both"/>
      </w:pPr>
      <w:r>
        <w:rPr>
          <w:rFonts w:ascii="Times New Roman"/>
          <w:b w:val="false"/>
          <w:i w:val="false"/>
          <w:color w:val="000000"/>
          <w:sz w:val="28"/>
        </w:rPr>
        <w:t>
      нәтиже – кеңсенің құжаттарды кіріс құжаттар журналына тіркеуі;</w:t>
      </w:r>
    </w:p>
    <w:bookmarkEnd w:id="549"/>
    <w:bookmarkStart w:name="z595" w:id="550"/>
    <w:p>
      <w:pPr>
        <w:spacing w:after="0"/>
        <w:ind w:left="0"/>
        <w:jc w:val="both"/>
      </w:pPr>
      <w:r>
        <w:rPr>
          <w:rFonts w:ascii="Times New Roman"/>
          <w:b w:val="false"/>
          <w:i w:val="false"/>
          <w:color w:val="000000"/>
          <w:sz w:val="28"/>
        </w:rPr>
        <w:t>
      2) көрсетілетін қызметті берушінің басшысы құжаттарды қарастырады және жауапты орындаушыны анықтайды – 20 (жиырма) минут ішінде;</w:t>
      </w:r>
    </w:p>
    <w:bookmarkEnd w:id="550"/>
    <w:bookmarkStart w:name="z596" w:id="551"/>
    <w:p>
      <w:pPr>
        <w:spacing w:after="0"/>
        <w:ind w:left="0"/>
        <w:jc w:val="both"/>
      </w:pPr>
      <w:r>
        <w:rPr>
          <w:rFonts w:ascii="Times New Roman"/>
          <w:b w:val="false"/>
          <w:i w:val="false"/>
          <w:color w:val="000000"/>
          <w:sz w:val="28"/>
        </w:rPr>
        <w:t xml:space="preserve">
      нәтиже – орындау үшін жауапты маманды анықтау; </w:t>
      </w:r>
    </w:p>
    <w:bookmarkEnd w:id="551"/>
    <w:bookmarkStart w:name="z597" w:id="552"/>
    <w:p>
      <w:pPr>
        <w:spacing w:after="0"/>
        <w:ind w:left="0"/>
        <w:jc w:val="both"/>
      </w:pPr>
      <w:r>
        <w:rPr>
          <w:rFonts w:ascii="Times New Roman"/>
          <w:b w:val="false"/>
          <w:i w:val="false"/>
          <w:color w:val="000000"/>
          <w:sz w:val="28"/>
        </w:rPr>
        <w:t>
      3) жауапты маманның құжаттардың койылатын талаптарға сәйкестігін қарауы және мемлекеттік қызмет көрсету нәтижесін дайындауы – 7 (жеті) жұмыс күні ішінде;</w:t>
      </w:r>
    </w:p>
    <w:bookmarkEnd w:id="552"/>
    <w:bookmarkStart w:name="z598" w:id="553"/>
    <w:p>
      <w:pPr>
        <w:spacing w:after="0"/>
        <w:ind w:left="0"/>
        <w:jc w:val="both"/>
      </w:pPr>
      <w:r>
        <w:rPr>
          <w:rFonts w:ascii="Times New Roman"/>
          <w:b w:val="false"/>
          <w:i w:val="false"/>
          <w:color w:val="000000"/>
          <w:sz w:val="28"/>
        </w:rPr>
        <w:t xml:space="preserve">
      нәтиже – мемлекеттік қызмет көрсету нәтижесін қол қоюға жолдау; </w:t>
      </w:r>
    </w:p>
    <w:bookmarkEnd w:id="553"/>
    <w:bookmarkStart w:name="z599" w:id="554"/>
    <w:p>
      <w:pPr>
        <w:spacing w:after="0"/>
        <w:ind w:left="0"/>
        <w:jc w:val="both"/>
      </w:pPr>
      <w:r>
        <w:rPr>
          <w:rFonts w:ascii="Times New Roman"/>
          <w:b w:val="false"/>
          <w:i w:val="false"/>
          <w:color w:val="000000"/>
          <w:sz w:val="28"/>
        </w:rPr>
        <w:t>
      4) мемлекеттік көрсетілетін қызмет көрсетудің нәтижесіне басшы қол қоюы – 20 (жиырма) минут ішінде;</w:t>
      </w:r>
    </w:p>
    <w:bookmarkEnd w:id="554"/>
    <w:bookmarkStart w:name="z600" w:id="555"/>
    <w:p>
      <w:pPr>
        <w:spacing w:after="0"/>
        <w:ind w:left="0"/>
        <w:jc w:val="both"/>
      </w:pPr>
      <w:r>
        <w:rPr>
          <w:rFonts w:ascii="Times New Roman"/>
          <w:b w:val="false"/>
          <w:i w:val="false"/>
          <w:color w:val="000000"/>
          <w:sz w:val="28"/>
        </w:rPr>
        <w:t xml:space="preserve">
      нәтиже – қол қойылған құжатты көрсетілетін қызметті берушінің кеңсесіне жолдау; </w:t>
      </w:r>
    </w:p>
    <w:bookmarkEnd w:id="555"/>
    <w:bookmarkStart w:name="z601" w:id="556"/>
    <w:p>
      <w:pPr>
        <w:spacing w:after="0"/>
        <w:ind w:left="0"/>
        <w:jc w:val="both"/>
      </w:pPr>
      <w:r>
        <w:rPr>
          <w:rFonts w:ascii="Times New Roman"/>
          <w:b w:val="false"/>
          <w:i w:val="false"/>
          <w:color w:val="000000"/>
          <w:sz w:val="28"/>
        </w:rPr>
        <w:t>
      5) көрсетілетін қызметті берушінің басшысының қолы қойылған мемлекеттік көрсетілетін қызмет көрсетудің нәтижесін көрсетілетін қызметті алушыға жолдайды –20 (жиырма) минут ішінде;</w:t>
      </w:r>
    </w:p>
    <w:bookmarkEnd w:id="556"/>
    <w:bookmarkStart w:name="z602" w:id="557"/>
    <w:p>
      <w:pPr>
        <w:spacing w:after="0"/>
        <w:ind w:left="0"/>
        <w:jc w:val="both"/>
      </w:pPr>
      <w:r>
        <w:rPr>
          <w:rFonts w:ascii="Times New Roman"/>
          <w:b w:val="false"/>
          <w:i w:val="false"/>
          <w:color w:val="000000"/>
          <w:sz w:val="28"/>
        </w:rPr>
        <w:t xml:space="preserve">
      нәтижесі – кеңсе қызметкерінің мемлекеттік қызмет көрсету нәтижесін бергендігі туралы белгісі. </w:t>
      </w:r>
    </w:p>
    <w:bookmarkEnd w:id="557"/>
    <w:bookmarkStart w:name="z603" w:id="558"/>
    <w:p>
      <w:pPr>
        <w:spacing w:after="0"/>
        <w:ind w:left="0"/>
        <w:jc w:val="left"/>
      </w:pPr>
      <w:r>
        <w:rPr>
          <w:rFonts w:ascii="Times New Roman"/>
          <w:b/>
          <w:i w:val="false"/>
          <w:color w:val="000000"/>
        </w:rPr>
        <w:t xml:space="preserve"> 3–тарау. Мемлекеттік қызметтерді көрсету процесінде көрсетілетін қызметті берушінің құрылымдық бөлімшелерінің (қызметкерлерінің) өзара іс–қимылы тәртібін сипаттау</w:t>
      </w:r>
    </w:p>
    <w:bookmarkEnd w:id="558"/>
    <w:bookmarkStart w:name="z604" w:id="559"/>
    <w:p>
      <w:pPr>
        <w:spacing w:after="0"/>
        <w:ind w:left="0"/>
        <w:jc w:val="both"/>
      </w:pPr>
      <w:r>
        <w:rPr>
          <w:rFonts w:ascii="Times New Roman"/>
          <w:b w:val="false"/>
          <w:i w:val="false"/>
          <w:color w:val="000000"/>
          <w:sz w:val="28"/>
        </w:rPr>
        <w:t>
      6. Мемлекеттiк қызметті көрсету үдерісiне қатысатын құрылымдық бөлiмшелердiң (қызметкерлердiң) тiзбесi:</w:t>
      </w:r>
    </w:p>
    <w:bookmarkEnd w:id="559"/>
    <w:bookmarkStart w:name="z605" w:id="560"/>
    <w:p>
      <w:pPr>
        <w:spacing w:after="0"/>
        <w:ind w:left="0"/>
        <w:jc w:val="both"/>
      </w:pPr>
      <w:r>
        <w:rPr>
          <w:rFonts w:ascii="Times New Roman"/>
          <w:b w:val="false"/>
          <w:i w:val="false"/>
          <w:color w:val="000000"/>
          <w:sz w:val="28"/>
        </w:rPr>
        <w:t>
      1) кеңсе қызметкері;</w:t>
      </w:r>
    </w:p>
    <w:bookmarkEnd w:id="560"/>
    <w:bookmarkStart w:name="z606" w:id="561"/>
    <w:p>
      <w:pPr>
        <w:spacing w:after="0"/>
        <w:ind w:left="0"/>
        <w:jc w:val="both"/>
      </w:pPr>
      <w:r>
        <w:rPr>
          <w:rFonts w:ascii="Times New Roman"/>
          <w:b w:val="false"/>
          <w:i w:val="false"/>
          <w:color w:val="000000"/>
          <w:sz w:val="28"/>
        </w:rPr>
        <w:t>
      2) көрсетілетін қызметті берушінің басшысы;</w:t>
      </w:r>
    </w:p>
    <w:bookmarkEnd w:id="561"/>
    <w:bookmarkStart w:name="z607" w:id="562"/>
    <w:p>
      <w:pPr>
        <w:spacing w:after="0"/>
        <w:ind w:left="0"/>
        <w:jc w:val="both"/>
      </w:pPr>
      <w:r>
        <w:rPr>
          <w:rFonts w:ascii="Times New Roman"/>
          <w:b w:val="false"/>
          <w:i w:val="false"/>
          <w:color w:val="000000"/>
          <w:sz w:val="28"/>
        </w:rPr>
        <w:t>
      3) жауапты маман.</w:t>
      </w:r>
    </w:p>
    <w:bookmarkEnd w:id="562"/>
    <w:bookmarkStart w:name="z608" w:id="563"/>
    <w:p>
      <w:pPr>
        <w:spacing w:after="0"/>
        <w:ind w:left="0"/>
        <w:jc w:val="both"/>
      </w:pPr>
      <w:r>
        <w:rPr>
          <w:rFonts w:ascii="Times New Roman"/>
          <w:b w:val="false"/>
          <w:i w:val="false"/>
          <w:color w:val="000000"/>
          <w:sz w:val="28"/>
        </w:rPr>
        <w:t>
      7. Мемлекеттiк қызметтi көрсету үшiн қажеттi рәсiмдердiң (iс–қимылдардың) сипаттамасы:</w:t>
      </w:r>
    </w:p>
    <w:bookmarkEnd w:id="563"/>
    <w:bookmarkStart w:name="z609" w:id="564"/>
    <w:p>
      <w:pPr>
        <w:spacing w:after="0"/>
        <w:ind w:left="0"/>
        <w:jc w:val="both"/>
      </w:pPr>
      <w:r>
        <w:rPr>
          <w:rFonts w:ascii="Times New Roman"/>
          <w:b w:val="false"/>
          <w:i w:val="false"/>
          <w:color w:val="000000"/>
          <w:sz w:val="28"/>
        </w:rPr>
        <w:t>
      1) кеңсе қызметкерімен құжаттарды қабылдайды және оларды тіркеуді жүзеге асырады, көрсетілетін қызметті берушінің басшысына құжаттарды жібереді – 20 (жиырма) минут ішінде;</w:t>
      </w:r>
    </w:p>
    <w:bookmarkEnd w:id="564"/>
    <w:bookmarkStart w:name="z610" w:id="565"/>
    <w:p>
      <w:pPr>
        <w:spacing w:after="0"/>
        <w:ind w:left="0"/>
        <w:jc w:val="both"/>
      </w:pPr>
      <w:r>
        <w:rPr>
          <w:rFonts w:ascii="Times New Roman"/>
          <w:b w:val="false"/>
          <w:i w:val="false"/>
          <w:color w:val="000000"/>
          <w:sz w:val="28"/>
        </w:rPr>
        <w:t>
      2) көрсетілетін қызметті берушінің басшысы құжаттарды қарастырады және көрсетілетін қызметті берушінің жауапты маманына құжаттарды береді – 20 (жиырма) минут ішінде;</w:t>
      </w:r>
    </w:p>
    <w:bookmarkEnd w:id="565"/>
    <w:bookmarkStart w:name="z611" w:id="566"/>
    <w:p>
      <w:pPr>
        <w:spacing w:after="0"/>
        <w:ind w:left="0"/>
        <w:jc w:val="both"/>
      </w:pPr>
      <w:r>
        <w:rPr>
          <w:rFonts w:ascii="Times New Roman"/>
          <w:b w:val="false"/>
          <w:i w:val="false"/>
          <w:color w:val="000000"/>
          <w:sz w:val="28"/>
        </w:rPr>
        <w:t>
      3) жауапты маманның құжаттардың койылатын талаптарға сәйкестігін қарауы және мемлекеттік қызмет көрсету нәтижесін дайындауы – 7 (жеті) жұмыс күні ішінде;</w:t>
      </w:r>
    </w:p>
    <w:bookmarkEnd w:id="566"/>
    <w:bookmarkStart w:name="z612" w:id="567"/>
    <w:p>
      <w:pPr>
        <w:spacing w:after="0"/>
        <w:ind w:left="0"/>
        <w:jc w:val="both"/>
      </w:pPr>
      <w:r>
        <w:rPr>
          <w:rFonts w:ascii="Times New Roman"/>
          <w:b w:val="false"/>
          <w:i w:val="false"/>
          <w:color w:val="000000"/>
          <w:sz w:val="28"/>
        </w:rPr>
        <w:t>
      4) мемлекеттік қызмет көрсету нәтижесіне көрсетілетін қызметті берушінің басшысы қол қоюы – 20 (жиырма) минут ішінде;</w:t>
      </w:r>
    </w:p>
    <w:bookmarkEnd w:id="567"/>
    <w:bookmarkStart w:name="z613" w:id="568"/>
    <w:p>
      <w:pPr>
        <w:spacing w:after="0"/>
        <w:ind w:left="0"/>
        <w:jc w:val="both"/>
      </w:pPr>
      <w:r>
        <w:rPr>
          <w:rFonts w:ascii="Times New Roman"/>
          <w:b w:val="false"/>
          <w:i w:val="false"/>
          <w:color w:val="000000"/>
          <w:sz w:val="28"/>
        </w:rPr>
        <w:t>
      5) көрсетілетін қызметті берушінің басшысының қолы қойылған мемлекеттік қызмет көрсету нәтижесін көрсетілетін қызметті алушыға жолдау –20 (жиырма) минут ішінде.</w:t>
      </w:r>
    </w:p>
    <w:bookmarkEnd w:id="568"/>
    <w:bookmarkStart w:name="z614" w:id="569"/>
    <w:p>
      <w:pPr>
        <w:spacing w:after="0"/>
        <w:ind w:left="0"/>
        <w:jc w:val="both"/>
      </w:pPr>
      <w:r>
        <w:rPr>
          <w:rFonts w:ascii="Times New Roman"/>
          <w:b w:val="false"/>
          <w:i w:val="false"/>
          <w:color w:val="000000"/>
          <w:sz w:val="28"/>
        </w:rPr>
        <w:t>
      8. Мемлекеттік қызмет көрсету процесінде көрсетілетін қызметті берушінің құрылымдық бөлімшелерінің (қызметкерлерінің) рәсімдер (іс–қимылдар) реттілігін толық сипаттау осы регламентке қосымшаға сай мемлекеттік көрсетілетін қызметтің бизнес–процестерінің анықтамалығында көрсетіледі.</w:t>
      </w:r>
    </w:p>
    <w:bookmarkEnd w:id="569"/>
    <w:bookmarkStart w:name="z615" w:id="570"/>
    <w:p>
      <w:pPr>
        <w:spacing w:after="0"/>
        <w:ind w:left="0"/>
        <w:jc w:val="left"/>
      </w:pPr>
      <w:r>
        <w:rPr>
          <w:rFonts w:ascii="Times New Roman"/>
          <w:b/>
          <w:i w:val="false"/>
          <w:color w:val="000000"/>
        </w:rPr>
        <w:t xml:space="preserve"> 4–тарау.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570"/>
    <w:bookmarkStart w:name="z616" w:id="571"/>
    <w:p>
      <w:pPr>
        <w:spacing w:after="0"/>
        <w:ind w:left="0"/>
        <w:jc w:val="both"/>
      </w:pPr>
      <w:r>
        <w:rPr>
          <w:rFonts w:ascii="Times New Roman"/>
          <w:b w:val="false"/>
          <w:i w:val="false"/>
          <w:color w:val="000000"/>
          <w:sz w:val="28"/>
        </w:rPr>
        <w:t>
      9. Мемлекеттік қызмет автоматтандырылмаған және "Азаматтарға арналған үкімет" мемлекеттік корпорациясы арқылы көрсетілмейді.</w:t>
      </w:r>
    </w:p>
    <w:bookmarkEnd w:id="5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"Баланы (балаларды) қабылдаушы</w:t>
            </w:r>
            <w:r>
              <w:br/>
            </w:r>
            <w:r>
              <w:rPr>
                <w:rFonts w:ascii="Times New Roman"/>
                <w:b w:val="false"/>
                <w:i w:val="false"/>
                <w:color w:val="000000"/>
                <w:sz w:val="20"/>
              </w:rPr>
              <w:t>отбасына тәрбиелеуге беру және</w:t>
            </w:r>
            <w:r>
              <w:br/>
            </w:r>
            <w:r>
              <w:rPr>
                <w:rFonts w:ascii="Times New Roman"/>
                <w:b w:val="false"/>
                <w:i w:val="false"/>
                <w:color w:val="000000"/>
                <w:sz w:val="20"/>
              </w:rPr>
              <w:t>оларды асырауға ақшалай қаражат</w:t>
            </w:r>
            <w:r>
              <w:br/>
            </w:r>
            <w:r>
              <w:rPr>
                <w:rFonts w:ascii="Times New Roman"/>
                <w:b w:val="false"/>
                <w:i w:val="false"/>
                <w:color w:val="000000"/>
                <w:sz w:val="20"/>
              </w:rPr>
              <w:t>төлеуді тағайындау"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Қосымша</w:t>
            </w:r>
          </w:p>
        </w:tc>
      </w:tr>
    </w:tbl>
    <w:bookmarkStart w:name="z618" w:id="572"/>
    <w:p>
      <w:pPr>
        <w:spacing w:after="0"/>
        <w:ind w:left="0"/>
        <w:jc w:val="left"/>
      </w:pPr>
      <w:r>
        <w:rPr>
          <w:rFonts w:ascii="Times New Roman"/>
          <w:b/>
          <w:i w:val="false"/>
          <w:color w:val="000000"/>
        </w:rPr>
        <w:t xml:space="preserve"> "Баланы (балаларды) қабылдаушы отбасына тәрбиелеуге беру және оларды асырауға ақшалай қаражат төлеуді тағайындау" мемлекеттік көрсетілетін қызметтің бизнес–үдерістердің анықтамалығы</w:t>
      </w:r>
    </w:p>
    <w:bookmarkEnd w:id="572"/>
    <w:bookmarkStart w:name="z619" w:id="573"/>
    <w:p>
      <w:pPr>
        <w:spacing w:after="0"/>
        <w:ind w:left="0"/>
        <w:jc w:val="left"/>
      </w:pPr>
    </w:p>
    <w:bookmarkEnd w:id="573"/>
    <w:p>
      <w:pPr>
        <w:spacing w:after="0"/>
        <w:ind w:left="0"/>
        <w:jc w:val="both"/>
      </w:pPr>
      <w:r>
        <w:drawing>
          <wp:inline distT="0" distB="0" distL="0" distR="0">
            <wp:extent cx="78105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810500" cy="508000"/>
                    </a:xfrm>
                    <a:prstGeom prst="rect">
                      <a:avLst/>
                    </a:prstGeom>
                  </pic:spPr>
                </pic:pic>
              </a:graphicData>
            </a:graphic>
          </wp:inline>
        </w:drawing>
      </w:r>
    </w:p>
    <w:p>
      <w:pPr>
        <w:spacing w:after="0"/>
        <w:ind w:left="0"/>
        <w:jc w:val="left"/>
      </w:pPr>
      <w:r>
        <w:br/>
      </w:r>
    </w:p>
    <w:bookmarkStart w:name="z620" w:id="574"/>
    <w:p>
      <w:pPr>
        <w:spacing w:after="0"/>
        <w:ind w:left="0"/>
        <w:jc w:val="both"/>
      </w:pPr>
      <w:r>
        <w:rPr>
          <w:rFonts w:ascii="Times New Roman"/>
          <w:b w:val="false"/>
          <w:i w:val="false"/>
          <w:color w:val="000000"/>
          <w:sz w:val="28"/>
        </w:rPr>
        <w:t xml:space="preserve">
      </w:t>
      </w:r>
    </w:p>
    <w:bookmarkEnd w:id="574"/>
    <w:p>
      <w:pPr>
        <w:spacing w:after="0"/>
        <w:ind w:left="0"/>
        <w:jc w:val="both"/>
      </w:pPr>
      <w:r>
        <w:drawing>
          <wp:inline distT="0" distB="0" distL="0" distR="0">
            <wp:extent cx="7810500" cy="519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810500" cy="519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21" w:id="575"/>
    <w:p>
      <w:pPr>
        <w:spacing w:after="0"/>
        <w:ind w:left="0"/>
        <w:jc w:val="left"/>
      </w:pPr>
      <w:r>
        <w:rPr>
          <w:rFonts w:ascii="Times New Roman"/>
          <w:b/>
          <w:i w:val="false"/>
          <w:color w:val="000000"/>
        </w:rPr>
        <w:t xml:space="preserve"> Шартты белгілер:</w:t>
      </w:r>
    </w:p>
    <w:bookmarkEnd w:id="575"/>
    <w:bookmarkStart w:name="z622" w:id="576"/>
    <w:p>
      <w:pPr>
        <w:spacing w:after="0"/>
        <w:ind w:left="0"/>
        <w:jc w:val="both"/>
      </w:pPr>
      <w:r>
        <w:rPr>
          <w:rFonts w:ascii="Times New Roman"/>
          <w:b w:val="false"/>
          <w:i w:val="false"/>
          <w:color w:val="000000"/>
          <w:sz w:val="28"/>
        </w:rPr>
        <w:t xml:space="preserve">
      </w:t>
      </w:r>
    </w:p>
    <w:bookmarkEnd w:id="576"/>
    <w:p>
      <w:pPr>
        <w:spacing w:after="0"/>
        <w:ind w:left="0"/>
        <w:jc w:val="both"/>
      </w:pPr>
      <w:r>
        <w:drawing>
          <wp:inline distT="0" distB="0" distL="0" distR="0">
            <wp:extent cx="7810500" cy="186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810500" cy="186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2019 жылғы "___"_________</w:t>
            </w:r>
            <w:r>
              <w:br/>
            </w:r>
            <w:r>
              <w:rPr>
                <w:rFonts w:ascii="Times New Roman"/>
                <w:b w:val="false"/>
                <w:i w:val="false"/>
                <w:color w:val="000000"/>
                <w:sz w:val="20"/>
              </w:rPr>
              <w:t>№ ___ қаулысына 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2018 жылғы "3" мамырдағы</w:t>
            </w:r>
            <w:r>
              <w:br/>
            </w:r>
            <w:r>
              <w:rPr>
                <w:rFonts w:ascii="Times New Roman"/>
                <w:b w:val="false"/>
                <w:i w:val="false"/>
                <w:color w:val="000000"/>
                <w:sz w:val="20"/>
              </w:rPr>
              <w:t>№ 20/02 қаулысымен бекітілген</w:t>
            </w:r>
            <w:r>
              <w:br/>
            </w:r>
            <w:r>
              <w:rPr>
                <w:rFonts w:ascii="Times New Roman"/>
                <w:b w:val="false"/>
                <w:i w:val="false"/>
                <w:color w:val="000000"/>
                <w:sz w:val="20"/>
              </w:rPr>
              <w:t>13–1 қосымша</w:t>
            </w:r>
          </w:p>
        </w:tc>
      </w:tr>
    </w:tbl>
    <w:bookmarkStart w:name="z625" w:id="577"/>
    <w:p>
      <w:pPr>
        <w:spacing w:after="0"/>
        <w:ind w:left="0"/>
        <w:jc w:val="left"/>
      </w:pPr>
      <w:r>
        <w:rPr>
          <w:rFonts w:ascii="Times New Roman"/>
          <w:b/>
          <w:i w:val="false"/>
          <w:color w:val="000000"/>
        </w:rPr>
        <w:t xml:space="preserve"> "Он жасқа толған баланың пікірін есепке алу туралы қорғаншылар мен қамқоршылар органдарының шешімін беру" мемлекеттік көрсетілетін қызмет регламенті</w:t>
      </w:r>
    </w:p>
    <w:bookmarkEnd w:id="577"/>
    <w:bookmarkStart w:name="z626" w:id="578"/>
    <w:p>
      <w:pPr>
        <w:spacing w:after="0"/>
        <w:ind w:left="0"/>
        <w:jc w:val="left"/>
      </w:pPr>
      <w:r>
        <w:rPr>
          <w:rFonts w:ascii="Times New Roman"/>
          <w:b/>
          <w:i w:val="false"/>
          <w:color w:val="000000"/>
        </w:rPr>
        <w:t xml:space="preserve"> 1–тарау. Жалпы ережелер</w:t>
      </w:r>
    </w:p>
    <w:bookmarkEnd w:id="578"/>
    <w:bookmarkStart w:name="z627" w:id="579"/>
    <w:p>
      <w:pPr>
        <w:spacing w:after="0"/>
        <w:ind w:left="0"/>
        <w:jc w:val="both"/>
      </w:pPr>
      <w:r>
        <w:rPr>
          <w:rFonts w:ascii="Times New Roman"/>
          <w:b w:val="false"/>
          <w:i w:val="false"/>
          <w:color w:val="000000"/>
          <w:sz w:val="28"/>
        </w:rPr>
        <w:t>
      1. "Он жасқа толған баланың пікірін есепке алу туралы қорғаншылар мен қамқоршылар органдарының шешімін беру" мемлекеттік көрсетілетін қызметті (бұдан әрі – мемлекеттік көрсетілетін қызмет) Қарағанды облысы аудандарының және облыстық маңызы бар қалалардың жергілікті атқарушы органдары көрсетеді (бұдан әрі – көрсетілетін қызметті беруші).</w:t>
      </w:r>
    </w:p>
    <w:bookmarkEnd w:id="579"/>
    <w:bookmarkStart w:name="z628" w:id="580"/>
    <w:p>
      <w:pPr>
        <w:spacing w:after="0"/>
        <w:ind w:left="0"/>
        <w:jc w:val="both"/>
      </w:pPr>
      <w:r>
        <w:rPr>
          <w:rFonts w:ascii="Times New Roman"/>
          <w:b w:val="false"/>
          <w:i w:val="false"/>
          <w:color w:val="000000"/>
          <w:sz w:val="28"/>
        </w:rPr>
        <w:t>
      Өтінішті қабылдау және мемлекеттік қызмет көрсетудің нәтижесін беру көрсетілетін қызметті берушінің кеңсесі арқылы жүзеге асырылады.</w:t>
      </w:r>
    </w:p>
    <w:bookmarkEnd w:id="580"/>
    <w:bookmarkStart w:name="z629" w:id="581"/>
    <w:p>
      <w:pPr>
        <w:spacing w:after="0"/>
        <w:ind w:left="0"/>
        <w:jc w:val="both"/>
      </w:pPr>
      <w:r>
        <w:rPr>
          <w:rFonts w:ascii="Times New Roman"/>
          <w:b w:val="false"/>
          <w:i w:val="false"/>
          <w:color w:val="000000"/>
          <w:sz w:val="28"/>
        </w:rPr>
        <w:t>
      2. Мемлекеттік қызметті көрсету нысаны – қағаз жүзінде.</w:t>
      </w:r>
    </w:p>
    <w:bookmarkEnd w:id="581"/>
    <w:bookmarkStart w:name="z630" w:id="582"/>
    <w:p>
      <w:pPr>
        <w:spacing w:after="0"/>
        <w:ind w:left="0"/>
        <w:jc w:val="both"/>
      </w:pPr>
      <w:r>
        <w:rPr>
          <w:rFonts w:ascii="Times New Roman"/>
          <w:b w:val="false"/>
          <w:i w:val="false"/>
          <w:color w:val="000000"/>
          <w:sz w:val="28"/>
        </w:rPr>
        <w:t xml:space="preserve">
      3. Мемлекеттік көрсетілетін қызмет көрсетудің нәтижесі – Қазақстан Республикасы Білім және ғылым министрінің 2015 жылғы 13 сәуірдегі № 198 "Отбасы және балалар саласында көрсетілетін мемлекеттік қызметтер стандарттарын бекіту туралы" бұйрығымен бекітілген (Нормативтік құқықтық актілерді мемлекеттік тіркеу тізілімінде № 11184 тіркелген) "Он жасқа толған баланың пікірін есепке алу туралы қорғаншылар мен қамқоршылар органдарының шешімін беру" мемлекеттік көрсетілетін қызметі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он жасқа толған баланың пікірін есепке алу туралы қорғаншылар мен қамқоршылар органдарының шешімі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жағдайларда және негіздерде мемлекеттік қызмет көрсетуден бас тарту туралы дәлелді жауап.</w:t>
      </w:r>
    </w:p>
    <w:bookmarkEnd w:id="582"/>
    <w:bookmarkStart w:name="z631" w:id="583"/>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bookmarkEnd w:id="583"/>
    <w:bookmarkStart w:name="z632" w:id="584"/>
    <w:p>
      <w:pPr>
        <w:spacing w:after="0"/>
        <w:ind w:left="0"/>
        <w:jc w:val="left"/>
      </w:pPr>
      <w:r>
        <w:rPr>
          <w:rFonts w:ascii="Times New Roman"/>
          <w:b/>
          <w:i w:val="false"/>
          <w:color w:val="000000"/>
        </w:rPr>
        <w:t xml:space="preserve"> 2–тарау. Мемлекеттік қызметтер көрсету процесінде көрсетілетін қызметті берушінің құрылымдық бөлімшелерінің (қызметкерлерінің) іс–қимылы тәртібін сипаттау</w:t>
      </w:r>
    </w:p>
    <w:bookmarkEnd w:id="584"/>
    <w:bookmarkStart w:name="z633" w:id="585"/>
    <w:p>
      <w:pPr>
        <w:spacing w:after="0"/>
        <w:ind w:left="0"/>
        <w:jc w:val="both"/>
      </w:pPr>
      <w:r>
        <w:rPr>
          <w:rFonts w:ascii="Times New Roman"/>
          <w:b w:val="false"/>
          <w:i w:val="false"/>
          <w:color w:val="000000"/>
          <w:sz w:val="28"/>
        </w:rPr>
        <w:t xml:space="preserve">
      4. Мемлекеттiк қызмет көрсету бойынша рәсiмдi (iс–қимылды) бастауға жеке тұлғалардың (бұдан әрі – көрсетілетін қызметті алушы)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өтініші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ұсынылуы негiздеме болып табылады.</w:t>
      </w:r>
    </w:p>
    <w:bookmarkEnd w:id="585"/>
    <w:bookmarkStart w:name="z634" w:id="586"/>
    <w:p>
      <w:pPr>
        <w:spacing w:after="0"/>
        <w:ind w:left="0"/>
        <w:jc w:val="both"/>
      </w:pPr>
      <w:r>
        <w:rPr>
          <w:rFonts w:ascii="Times New Roman"/>
          <w:b w:val="false"/>
          <w:i w:val="false"/>
          <w:color w:val="000000"/>
          <w:sz w:val="28"/>
        </w:rPr>
        <w:t xml:space="preserve">
      5. Мемлекеттiк қызмет көрсету рәсімдемесінің құрамына кiретiн рәсiмдердің (iс–қимылдардың) мазмұны, оның орындалу ұзақтығы: </w:t>
      </w:r>
    </w:p>
    <w:bookmarkEnd w:id="586"/>
    <w:bookmarkStart w:name="z635" w:id="587"/>
    <w:p>
      <w:pPr>
        <w:spacing w:after="0"/>
        <w:ind w:left="0"/>
        <w:jc w:val="both"/>
      </w:pPr>
      <w:r>
        <w:rPr>
          <w:rFonts w:ascii="Times New Roman"/>
          <w:b w:val="false"/>
          <w:i w:val="false"/>
          <w:color w:val="000000"/>
          <w:sz w:val="28"/>
        </w:rPr>
        <w:t>
      1) көрсетілетін қызметті берушінің кеңсе қызмектшісі көрсетілетін қажетті құжаттарды тапсырған сәттен құжаттарды қабылдайды және оларды тіркеуді жүзеге асырады, басшыға бұрыштама қоюға жібереді – 20 (жиырма) минут ішінде;</w:t>
      </w:r>
    </w:p>
    <w:bookmarkEnd w:id="587"/>
    <w:bookmarkStart w:name="z636" w:id="588"/>
    <w:p>
      <w:pPr>
        <w:spacing w:after="0"/>
        <w:ind w:left="0"/>
        <w:jc w:val="both"/>
      </w:pPr>
      <w:r>
        <w:rPr>
          <w:rFonts w:ascii="Times New Roman"/>
          <w:b w:val="false"/>
          <w:i w:val="false"/>
          <w:color w:val="000000"/>
          <w:sz w:val="28"/>
        </w:rPr>
        <w:t>
      нәтиже – кеңсенің құжаттарды кіріс құжаттар журналына тіркеуі;</w:t>
      </w:r>
    </w:p>
    <w:bookmarkEnd w:id="588"/>
    <w:bookmarkStart w:name="z637" w:id="589"/>
    <w:p>
      <w:pPr>
        <w:spacing w:after="0"/>
        <w:ind w:left="0"/>
        <w:jc w:val="both"/>
      </w:pPr>
      <w:r>
        <w:rPr>
          <w:rFonts w:ascii="Times New Roman"/>
          <w:b w:val="false"/>
          <w:i w:val="false"/>
          <w:color w:val="000000"/>
          <w:sz w:val="28"/>
        </w:rPr>
        <w:t>
      2) көрсетілетін қызметті берушінің басшысы құжаттарды қарастырады және жауапты орындаушыны анықтайды – 20 (жиырма) минут ішінде;</w:t>
      </w:r>
    </w:p>
    <w:bookmarkEnd w:id="589"/>
    <w:bookmarkStart w:name="z638" w:id="590"/>
    <w:p>
      <w:pPr>
        <w:spacing w:after="0"/>
        <w:ind w:left="0"/>
        <w:jc w:val="both"/>
      </w:pPr>
      <w:r>
        <w:rPr>
          <w:rFonts w:ascii="Times New Roman"/>
          <w:b w:val="false"/>
          <w:i w:val="false"/>
          <w:color w:val="000000"/>
          <w:sz w:val="28"/>
        </w:rPr>
        <w:t xml:space="preserve">
      нәтиже – орындау үшін жауапты маманды анықтау; </w:t>
      </w:r>
    </w:p>
    <w:bookmarkEnd w:id="590"/>
    <w:bookmarkStart w:name="z639" w:id="591"/>
    <w:p>
      <w:pPr>
        <w:spacing w:after="0"/>
        <w:ind w:left="0"/>
        <w:jc w:val="both"/>
      </w:pPr>
      <w:r>
        <w:rPr>
          <w:rFonts w:ascii="Times New Roman"/>
          <w:b w:val="false"/>
          <w:i w:val="false"/>
          <w:color w:val="000000"/>
          <w:sz w:val="28"/>
        </w:rPr>
        <w:t>
      3) жауапты маманның құжаттардың койылатын талаптарға сәйкестігін қарауы және мемлекеттік қызмет көрсету нәтижесін дайындауы – 7 (жеті) жұмыс күні ішінде;</w:t>
      </w:r>
    </w:p>
    <w:bookmarkEnd w:id="591"/>
    <w:bookmarkStart w:name="z640" w:id="592"/>
    <w:p>
      <w:pPr>
        <w:spacing w:after="0"/>
        <w:ind w:left="0"/>
        <w:jc w:val="both"/>
      </w:pPr>
      <w:r>
        <w:rPr>
          <w:rFonts w:ascii="Times New Roman"/>
          <w:b w:val="false"/>
          <w:i w:val="false"/>
          <w:color w:val="000000"/>
          <w:sz w:val="28"/>
        </w:rPr>
        <w:t xml:space="preserve">
      нәтиже – мемлекеттік қызмет көрсету нәтижесін қол қоюға жолдау; </w:t>
      </w:r>
    </w:p>
    <w:bookmarkEnd w:id="592"/>
    <w:bookmarkStart w:name="z641" w:id="593"/>
    <w:p>
      <w:pPr>
        <w:spacing w:after="0"/>
        <w:ind w:left="0"/>
        <w:jc w:val="both"/>
      </w:pPr>
      <w:r>
        <w:rPr>
          <w:rFonts w:ascii="Times New Roman"/>
          <w:b w:val="false"/>
          <w:i w:val="false"/>
          <w:color w:val="000000"/>
          <w:sz w:val="28"/>
        </w:rPr>
        <w:t>
      4) мемлекеттік көрсетілетін қызмет көрсетудің нәтижесіне басшы қол қоюы – 20 (жиырма) минут ішінде;</w:t>
      </w:r>
    </w:p>
    <w:bookmarkEnd w:id="593"/>
    <w:bookmarkStart w:name="z642" w:id="594"/>
    <w:p>
      <w:pPr>
        <w:spacing w:after="0"/>
        <w:ind w:left="0"/>
        <w:jc w:val="both"/>
      </w:pPr>
      <w:r>
        <w:rPr>
          <w:rFonts w:ascii="Times New Roman"/>
          <w:b w:val="false"/>
          <w:i w:val="false"/>
          <w:color w:val="000000"/>
          <w:sz w:val="28"/>
        </w:rPr>
        <w:t xml:space="preserve">
      нәтиже – қол қойылған құжатты көрсетілетін қызметті берушінің кеңсесіне жолдау; </w:t>
      </w:r>
    </w:p>
    <w:bookmarkEnd w:id="594"/>
    <w:bookmarkStart w:name="z643" w:id="595"/>
    <w:p>
      <w:pPr>
        <w:spacing w:after="0"/>
        <w:ind w:left="0"/>
        <w:jc w:val="both"/>
      </w:pPr>
      <w:r>
        <w:rPr>
          <w:rFonts w:ascii="Times New Roman"/>
          <w:b w:val="false"/>
          <w:i w:val="false"/>
          <w:color w:val="000000"/>
          <w:sz w:val="28"/>
        </w:rPr>
        <w:t>
      5) көрсетілетін қызметті берушінің басшысының қолы қойылған мемлекеттік көрсетілетін қызмет көрсетудің нәтижесін көрсетілетін қызметті алушыға жолдайды –20 (жиырма) минут ішінде;</w:t>
      </w:r>
    </w:p>
    <w:bookmarkEnd w:id="595"/>
    <w:bookmarkStart w:name="z644" w:id="596"/>
    <w:p>
      <w:pPr>
        <w:spacing w:after="0"/>
        <w:ind w:left="0"/>
        <w:jc w:val="both"/>
      </w:pPr>
      <w:r>
        <w:rPr>
          <w:rFonts w:ascii="Times New Roman"/>
          <w:b w:val="false"/>
          <w:i w:val="false"/>
          <w:color w:val="000000"/>
          <w:sz w:val="28"/>
        </w:rPr>
        <w:t xml:space="preserve">
      нәтижесі – кеңсе қызметкерінің мемлекеттік қызмет көрсету нәтижесін бергендігі туралы белгісі. </w:t>
      </w:r>
    </w:p>
    <w:bookmarkEnd w:id="596"/>
    <w:bookmarkStart w:name="z645" w:id="597"/>
    <w:p>
      <w:pPr>
        <w:spacing w:after="0"/>
        <w:ind w:left="0"/>
        <w:jc w:val="left"/>
      </w:pPr>
      <w:r>
        <w:rPr>
          <w:rFonts w:ascii="Times New Roman"/>
          <w:b/>
          <w:i w:val="false"/>
          <w:color w:val="000000"/>
        </w:rPr>
        <w:t xml:space="preserve"> 3–тарау. Мемлекеттік қызметтерді көрсету процесінде көрсетілетін қызметті берушінің құрылымдық бөлімшелерінің (қызметкерлерінің) өзара іс–қимылы тәртібін сипаттау</w:t>
      </w:r>
    </w:p>
    <w:bookmarkEnd w:id="597"/>
    <w:bookmarkStart w:name="z646" w:id="598"/>
    <w:p>
      <w:pPr>
        <w:spacing w:after="0"/>
        <w:ind w:left="0"/>
        <w:jc w:val="both"/>
      </w:pPr>
      <w:r>
        <w:rPr>
          <w:rFonts w:ascii="Times New Roman"/>
          <w:b w:val="false"/>
          <w:i w:val="false"/>
          <w:color w:val="000000"/>
          <w:sz w:val="28"/>
        </w:rPr>
        <w:t>
      6. Мемлекеттiк қызметті көрсету үдерісiне қатысатын құрылымдық бөлiмшелердiң (қызметкерлердiң) тiзбесi:</w:t>
      </w:r>
    </w:p>
    <w:bookmarkEnd w:id="598"/>
    <w:bookmarkStart w:name="z647" w:id="599"/>
    <w:p>
      <w:pPr>
        <w:spacing w:after="0"/>
        <w:ind w:left="0"/>
        <w:jc w:val="both"/>
      </w:pPr>
      <w:r>
        <w:rPr>
          <w:rFonts w:ascii="Times New Roman"/>
          <w:b w:val="false"/>
          <w:i w:val="false"/>
          <w:color w:val="000000"/>
          <w:sz w:val="28"/>
        </w:rPr>
        <w:t>
      1) кеңсе қызметкері;</w:t>
      </w:r>
    </w:p>
    <w:bookmarkEnd w:id="599"/>
    <w:bookmarkStart w:name="z648" w:id="600"/>
    <w:p>
      <w:pPr>
        <w:spacing w:after="0"/>
        <w:ind w:left="0"/>
        <w:jc w:val="both"/>
      </w:pPr>
      <w:r>
        <w:rPr>
          <w:rFonts w:ascii="Times New Roman"/>
          <w:b w:val="false"/>
          <w:i w:val="false"/>
          <w:color w:val="000000"/>
          <w:sz w:val="28"/>
        </w:rPr>
        <w:t>
      2) көрсетілетін қызметті берушінің басшысы;</w:t>
      </w:r>
    </w:p>
    <w:bookmarkEnd w:id="600"/>
    <w:bookmarkStart w:name="z649" w:id="601"/>
    <w:p>
      <w:pPr>
        <w:spacing w:after="0"/>
        <w:ind w:left="0"/>
        <w:jc w:val="both"/>
      </w:pPr>
      <w:r>
        <w:rPr>
          <w:rFonts w:ascii="Times New Roman"/>
          <w:b w:val="false"/>
          <w:i w:val="false"/>
          <w:color w:val="000000"/>
          <w:sz w:val="28"/>
        </w:rPr>
        <w:t>
      3) жауапты маман.</w:t>
      </w:r>
    </w:p>
    <w:bookmarkEnd w:id="601"/>
    <w:bookmarkStart w:name="z650" w:id="602"/>
    <w:p>
      <w:pPr>
        <w:spacing w:after="0"/>
        <w:ind w:left="0"/>
        <w:jc w:val="both"/>
      </w:pPr>
      <w:r>
        <w:rPr>
          <w:rFonts w:ascii="Times New Roman"/>
          <w:b w:val="false"/>
          <w:i w:val="false"/>
          <w:color w:val="000000"/>
          <w:sz w:val="28"/>
        </w:rPr>
        <w:t>
      7. Мемлекеттiк қызметтi көрсету үшiн қажеттi рәсiмдердiң (iс–қимылдардың) сипаттамасы:</w:t>
      </w:r>
    </w:p>
    <w:bookmarkEnd w:id="602"/>
    <w:bookmarkStart w:name="z651" w:id="603"/>
    <w:p>
      <w:pPr>
        <w:spacing w:after="0"/>
        <w:ind w:left="0"/>
        <w:jc w:val="both"/>
      </w:pPr>
      <w:r>
        <w:rPr>
          <w:rFonts w:ascii="Times New Roman"/>
          <w:b w:val="false"/>
          <w:i w:val="false"/>
          <w:color w:val="000000"/>
          <w:sz w:val="28"/>
        </w:rPr>
        <w:t>
      1) кеңсе қызметкерімен құжаттарды қабылдайды және оларды тіркеуді жүзеге асырады, көрсетілетін қызметті берушінің басшысына құжаттарды жібереді – 20 (жиырма) минут ішінде;</w:t>
      </w:r>
    </w:p>
    <w:bookmarkEnd w:id="603"/>
    <w:bookmarkStart w:name="z652" w:id="604"/>
    <w:p>
      <w:pPr>
        <w:spacing w:after="0"/>
        <w:ind w:left="0"/>
        <w:jc w:val="both"/>
      </w:pPr>
      <w:r>
        <w:rPr>
          <w:rFonts w:ascii="Times New Roman"/>
          <w:b w:val="false"/>
          <w:i w:val="false"/>
          <w:color w:val="000000"/>
          <w:sz w:val="28"/>
        </w:rPr>
        <w:t>
      2) көрсетілетін қызметті берушінің басшысы құжаттарды қарастырады және көрсетілетін қызметті берушінің жауапты маманына құжаттарды береді – 20 (жиырма) минут ішінде;</w:t>
      </w:r>
    </w:p>
    <w:bookmarkEnd w:id="604"/>
    <w:bookmarkStart w:name="z653" w:id="605"/>
    <w:p>
      <w:pPr>
        <w:spacing w:after="0"/>
        <w:ind w:left="0"/>
        <w:jc w:val="both"/>
      </w:pPr>
      <w:r>
        <w:rPr>
          <w:rFonts w:ascii="Times New Roman"/>
          <w:b w:val="false"/>
          <w:i w:val="false"/>
          <w:color w:val="000000"/>
          <w:sz w:val="28"/>
        </w:rPr>
        <w:t>
      3) жауапты маманның құжаттардың койылатын талаптарға сәйкестігін қарауы және мемлекеттік қызмет көрсету нәтижесін дайындауы – 7 (жеті) жұмыс күні ішінде;</w:t>
      </w:r>
    </w:p>
    <w:bookmarkEnd w:id="605"/>
    <w:bookmarkStart w:name="z654" w:id="606"/>
    <w:p>
      <w:pPr>
        <w:spacing w:after="0"/>
        <w:ind w:left="0"/>
        <w:jc w:val="both"/>
      </w:pPr>
      <w:r>
        <w:rPr>
          <w:rFonts w:ascii="Times New Roman"/>
          <w:b w:val="false"/>
          <w:i w:val="false"/>
          <w:color w:val="000000"/>
          <w:sz w:val="28"/>
        </w:rPr>
        <w:t>
      4) мемлекеттік қызмет көрсету нәтижесіне көрсетілетін қызметті берушінің басшысы қол қоюы – 20 (жиырма) минут ішінде;</w:t>
      </w:r>
    </w:p>
    <w:bookmarkEnd w:id="606"/>
    <w:bookmarkStart w:name="z655" w:id="607"/>
    <w:p>
      <w:pPr>
        <w:spacing w:after="0"/>
        <w:ind w:left="0"/>
        <w:jc w:val="both"/>
      </w:pPr>
      <w:r>
        <w:rPr>
          <w:rFonts w:ascii="Times New Roman"/>
          <w:b w:val="false"/>
          <w:i w:val="false"/>
          <w:color w:val="000000"/>
          <w:sz w:val="28"/>
        </w:rPr>
        <w:t>
      5) көрсетілетін қызметті берушінің басшысының қолы қойылған мемлекеттік қызмет көрсету нәтижесін көрсетілетін қызметті алушыға жолдау –20 (жиырма) минут ішінде.</w:t>
      </w:r>
    </w:p>
    <w:bookmarkEnd w:id="607"/>
    <w:bookmarkStart w:name="z656" w:id="608"/>
    <w:p>
      <w:pPr>
        <w:spacing w:after="0"/>
        <w:ind w:left="0"/>
        <w:jc w:val="both"/>
      </w:pPr>
      <w:r>
        <w:rPr>
          <w:rFonts w:ascii="Times New Roman"/>
          <w:b w:val="false"/>
          <w:i w:val="false"/>
          <w:color w:val="000000"/>
          <w:sz w:val="28"/>
        </w:rPr>
        <w:t>
      8. Мемлекеттік қызмет көрсету процесінде көрсетілетін қызметті берушінің құрылымдық бөлімшелерінің (қызметкерлерінің) рәсімдер (іс–қимылдар) реттілігін толық сипаттау осы регламентке қосымшаға сай мемлекеттік көрсетілетін қызметтің бизнес–процестерінің анықтамалығында көрсетіледі.</w:t>
      </w:r>
    </w:p>
    <w:bookmarkEnd w:id="608"/>
    <w:bookmarkStart w:name="z657" w:id="609"/>
    <w:p>
      <w:pPr>
        <w:spacing w:after="0"/>
        <w:ind w:left="0"/>
        <w:jc w:val="left"/>
      </w:pPr>
      <w:r>
        <w:rPr>
          <w:rFonts w:ascii="Times New Roman"/>
          <w:b/>
          <w:i w:val="false"/>
          <w:color w:val="000000"/>
        </w:rPr>
        <w:t xml:space="preserve"> 4–тарау.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609"/>
    <w:bookmarkStart w:name="z658" w:id="610"/>
    <w:p>
      <w:pPr>
        <w:spacing w:after="0"/>
        <w:ind w:left="0"/>
        <w:jc w:val="both"/>
      </w:pPr>
      <w:r>
        <w:rPr>
          <w:rFonts w:ascii="Times New Roman"/>
          <w:b w:val="false"/>
          <w:i w:val="false"/>
          <w:color w:val="000000"/>
          <w:sz w:val="28"/>
        </w:rPr>
        <w:t>
      9. Мемлекеттік қызмет автоматтандырылмаған және "Азаматтарға арналған үкімет" мемлекеттік корпорациясы арқылы көрсетілмейді.</w:t>
      </w:r>
    </w:p>
    <w:bookmarkEnd w:id="6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"Он жасқа толған баланың пікірін</w:t>
            </w:r>
            <w:r>
              <w:br/>
            </w:r>
            <w:r>
              <w:rPr>
                <w:rFonts w:ascii="Times New Roman"/>
                <w:b w:val="false"/>
                <w:i w:val="false"/>
                <w:color w:val="000000"/>
                <w:sz w:val="20"/>
              </w:rPr>
              <w:t>есепке алу туралы қорғаншылар мен</w:t>
            </w:r>
            <w:r>
              <w:br/>
            </w:r>
            <w:r>
              <w:rPr>
                <w:rFonts w:ascii="Times New Roman"/>
                <w:b w:val="false"/>
                <w:i w:val="false"/>
                <w:color w:val="000000"/>
                <w:sz w:val="20"/>
              </w:rPr>
              <w:t>қамқоршылар органдарының шешімін</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қосымша</w:t>
            </w:r>
          </w:p>
        </w:tc>
      </w:tr>
    </w:tbl>
    <w:bookmarkStart w:name="z660" w:id="611"/>
    <w:p>
      <w:pPr>
        <w:spacing w:after="0"/>
        <w:ind w:left="0"/>
        <w:jc w:val="left"/>
      </w:pPr>
      <w:r>
        <w:rPr>
          <w:rFonts w:ascii="Times New Roman"/>
          <w:b/>
          <w:i w:val="false"/>
          <w:color w:val="000000"/>
        </w:rPr>
        <w:t xml:space="preserve"> "Он жасқа толған баланың пікірін есепке алу туралы қорғаншылар мен қамқоршылар органдарының шешімін беру" мемлекеттік көрсетілетін қызметтің бизнес–үдерістердің анықтамалығы</w:t>
      </w:r>
    </w:p>
    <w:bookmarkEnd w:id="611"/>
    <w:bookmarkStart w:name="z661" w:id="612"/>
    <w:p>
      <w:pPr>
        <w:spacing w:after="0"/>
        <w:ind w:left="0"/>
        <w:jc w:val="both"/>
      </w:pPr>
      <w:r>
        <w:rPr>
          <w:rFonts w:ascii="Times New Roman"/>
          <w:b w:val="false"/>
          <w:i w:val="false"/>
          <w:color w:val="000000"/>
          <w:sz w:val="28"/>
        </w:rPr>
        <w:t xml:space="preserve">
      </w:t>
      </w:r>
    </w:p>
    <w:bookmarkEnd w:id="612"/>
    <w:p>
      <w:pPr>
        <w:spacing w:after="0"/>
        <w:ind w:left="0"/>
        <w:jc w:val="both"/>
      </w:pPr>
      <w:r>
        <w:drawing>
          <wp:inline distT="0" distB="0" distL="0" distR="0">
            <wp:extent cx="78105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8105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62" w:id="613"/>
    <w:p>
      <w:pPr>
        <w:spacing w:after="0"/>
        <w:ind w:left="0"/>
        <w:jc w:val="left"/>
      </w:pPr>
      <w:r>
        <w:rPr>
          <w:rFonts w:ascii="Times New Roman"/>
          <w:b/>
          <w:i w:val="false"/>
          <w:color w:val="000000"/>
        </w:rPr>
        <w:t xml:space="preserve"> Шартты белгілер:</w:t>
      </w:r>
    </w:p>
    <w:bookmarkEnd w:id="613"/>
    <w:bookmarkStart w:name="z663" w:id="614"/>
    <w:p>
      <w:pPr>
        <w:spacing w:after="0"/>
        <w:ind w:left="0"/>
        <w:jc w:val="both"/>
      </w:pPr>
      <w:r>
        <w:rPr>
          <w:rFonts w:ascii="Times New Roman"/>
          <w:b w:val="false"/>
          <w:i w:val="false"/>
          <w:color w:val="000000"/>
          <w:sz w:val="28"/>
        </w:rPr>
        <w:t xml:space="preserve">
      </w:t>
      </w:r>
    </w:p>
    <w:bookmarkEnd w:id="614"/>
    <w:p>
      <w:pPr>
        <w:spacing w:after="0"/>
        <w:ind w:left="0"/>
        <w:jc w:val="both"/>
      </w:pPr>
      <w:r>
        <w:drawing>
          <wp:inline distT="0" distB="0" distL="0" distR="0">
            <wp:extent cx="7810500" cy="181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810500" cy="181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header.xml" Type="http://schemas.openxmlformats.org/officeDocument/2006/relationships/header" Id="rId4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