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75bf8c" w14:textId="175bf8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Қарағанды облысы әкімдігінің кейбір қаулыларына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Қарағанды облысының әкімдігінің 2019 жылғы 30 сәуірдегі № 26/03 қаулысы. Қарағанды облысының Әділет департаментінде 2019 жылғы 4 мамырда № 5319 болып тіркелді. Күші жойылды - Қарағанды облысының әкімдігінің 2020 жылғы 31 қаңтардағы № 05/02 қаулысымен</w:t>
      </w:r>
    </w:p>
    <w:p>
      <w:pPr>
        <w:spacing w:after="0"/>
        <w:ind w:left="0"/>
        <w:jc w:val="both"/>
      </w:pPr>
      <w:bookmarkStart w:name="z4" w:id="0"/>
      <w:r>
        <w:rPr>
          <w:rFonts w:ascii="Times New Roman"/>
          <w:b w:val="false"/>
          <w:i w:val="false"/>
          <w:color w:val="ff0000"/>
          <w:sz w:val="28"/>
        </w:rPr>
        <w:t xml:space="preserve">
      Ескерту. Күші жойылды - Қарағанды облысының әкімдігінің 31.01.2020 № 05/02 (алғашқы ресми жарияланған күннен бастап қолданысқа енгізілсін) </w:t>
      </w:r>
      <w:r>
        <w:rPr>
          <w:rFonts w:ascii="Times New Roman"/>
          <w:b w:val="false"/>
          <w:i w:val="false"/>
          <w:color w:val="ff0000"/>
          <w:sz w:val="28"/>
        </w:rPr>
        <w:t>қаулысымен</w:t>
      </w:r>
      <w:r>
        <w:rPr>
          <w:rFonts w:ascii="Times New Roman"/>
          <w:b w:val="false"/>
          <w:i w:val="false"/>
          <w:color w:val="ff0000"/>
          <w:sz w:val="28"/>
        </w:rPr>
        <w:t>.</w:t>
      </w:r>
    </w:p>
    <w:bookmarkEnd w:id="0"/>
    <w:p>
      <w:pPr>
        <w:spacing w:after="0"/>
        <w:ind w:left="0"/>
        <w:jc w:val="both"/>
      </w:pPr>
      <w:r>
        <w:rPr>
          <w:rFonts w:ascii="Times New Roman"/>
          <w:b w:val="false"/>
          <w:i w:val="false"/>
          <w:color w:val="000000"/>
          <w:sz w:val="28"/>
        </w:rPr>
        <w:t>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 - өзі басқару туралы</w:t>
      </w:r>
      <w:r>
        <w:rPr>
          <w:rFonts w:ascii="Times New Roman"/>
          <w:b w:val="false"/>
          <w:i w:val="false"/>
          <w:color w:val="000000"/>
          <w:sz w:val="28"/>
        </w:rPr>
        <w:t>", 2013 жылы 15 сәуірдегі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2016 жылғы 6 сәуірдегі "</w:t>
      </w:r>
      <w:r>
        <w:rPr>
          <w:rFonts w:ascii="Times New Roman"/>
          <w:b w:val="false"/>
          <w:i w:val="false"/>
          <w:color w:val="000000"/>
          <w:sz w:val="28"/>
        </w:rPr>
        <w:t>Құқықтық актілер туралы</w:t>
      </w:r>
      <w:r>
        <w:rPr>
          <w:rFonts w:ascii="Times New Roman"/>
          <w:b w:val="false"/>
          <w:i w:val="false"/>
          <w:color w:val="000000"/>
          <w:sz w:val="28"/>
        </w:rPr>
        <w:t>" заңдарына сәйкес Қарағанды облысының әкімдігі ҚАУЛЫ ЕТЕДІ:</w:t>
      </w:r>
    </w:p>
    <w:bookmarkStart w:name="z5" w:id="1"/>
    <w:p>
      <w:pPr>
        <w:spacing w:after="0"/>
        <w:ind w:left="0"/>
        <w:jc w:val="both"/>
      </w:pPr>
      <w:r>
        <w:rPr>
          <w:rFonts w:ascii="Times New Roman"/>
          <w:b w:val="false"/>
          <w:i w:val="false"/>
          <w:color w:val="000000"/>
          <w:sz w:val="28"/>
        </w:rPr>
        <w:t xml:space="preserve">
      1. Қарағанды облысы әкімдігінің 2015 жылғы 2 желтоқсандағы № 68/03 "Тыңайтқыштар (органикалықтарды қоспағанда) құнын субсидиялау" мемлекеттiк көрсетілетін қызмет регламентiн бекiту туралы"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3576 нөмерімен тіркелген, Әділет" ақпараттық-құқықтық жүйесінде 2015 жылдың 31 желтоқсанында, 2016 жылдың 6 қаңтарында № 1 (21946) "Индустриальная Караганда", 2016 жылдың 6 қаңтарында №107-108 (21993) "Орталық Қазақстан" газеттерінде жарияланған) келесі өзгеріс енгізілсін:</w:t>
      </w:r>
    </w:p>
    <w:bookmarkEnd w:id="1"/>
    <w:bookmarkStart w:name="z6" w:id="2"/>
    <w:p>
      <w:pPr>
        <w:spacing w:after="0"/>
        <w:ind w:left="0"/>
        <w:jc w:val="both"/>
      </w:pPr>
      <w:r>
        <w:rPr>
          <w:rFonts w:ascii="Times New Roman"/>
          <w:b w:val="false"/>
          <w:i w:val="false"/>
          <w:color w:val="000000"/>
          <w:sz w:val="28"/>
        </w:rPr>
        <w:t xml:space="preserve">
      көрсетілген қаулымен бекітілген "Тыңайтқыштар (органикалықтарды қоспағанда) құнын субсидиялау" мемлекеттiк көрсетілетін қызмет </w:t>
      </w:r>
      <w:r>
        <w:rPr>
          <w:rFonts w:ascii="Times New Roman"/>
          <w:b w:val="false"/>
          <w:i w:val="false"/>
          <w:color w:val="000000"/>
          <w:sz w:val="28"/>
        </w:rPr>
        <w:t>регламентi</w:t>
      </w:r>
      <w:r>
        <w:rPr>
          <w:rFonts w:ascii="Times New Roman"/>
          <w:b w:val="false"/>
          <w:i w:val="false"/>
          <w:color w:val="000000"/>
          <w:sz w:val="28"/>
        </w:rPr>
        <w:t xml:space="preserve">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жаңа редакцияда жазылсын.</w:t>
      </w:r>
    </w:p>
    <w:bookmarkEnd w:id="2"/>
    <w:bookmarkStart w:name="z7" w:id="3"/>
    <w:p>
      <w:pPr>
        <w:spacing w:after="0"/>
        <w:ind w:left="0"/>
        <w:jc w:val="both"/>
      </w:pPr>
      <w:r>
        <w:rPr>
          <w:rFonts w:ascii="Times New Roman"/>
          <w:b w:val="false"/>
          <w:i w:val="false"/>
          <w:color w:val="000000"/>
          <w:sz w:val="28"/>
        </w:rPr>
        <w:t xml:space="preserve">
      2. Қарағанды облысы әкімдігінің 2015 жылғы 23 қыркүйектегі №56/04 "Өсiмдiктердi қорғау мақсатында ауыл шаруашылығы дақылдарын өңдеуге арналған гербицидтердiң, биоагенттердiң (энтомофагтардың) және биопрепараттардың құнын субсидиялау" мемлекеттік көрсетілетін қызмет регламентін бекіту туралы"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3459 болып тіркелген, "Әділет" ақпараттық-құқықтық жүйесінде 2015 жылдың 2 қарашасында, 2015 жылдың 7 қарашадағы № 159-160 (21910-21911) "Индустриальная Караганда", 2015 жылдың 7 қарашадағы № 183-184 (22068) "Орталық Қазақстан" газеттерінде жарияланған) келесі өзгеріс енгізілсін:</w:t>
      </w:r>
    </w:p>
    <w:bookmarkEnd w:id="3"/>
    <w:bookmarkStart w:name="z8" w:id="4"/>
    <w:p>
      <w:pPr>
        <w:spacing w:after="0"/>
        <w:ind w:left="0"/>
        <w:jc w:val="both"/>
      </w:pPr>
      <w:r>
        <w:rPr>
          <w:rFonts w:ascii="Times New Roman"/>
          <w:b w:val="false"/>
          <w:i w:val="false"/>
          <w:color w:val="000000"/>
          <w:sz w:val="28"/>
        </w:rPr>
        <w:t xml:space="preserve">
      көрсетілген қаулымен бекітілген "Өсiмдiктердi қорғау мақсатында ауыл шаруашылығы дақылдарын өңдеуге арналған гербицидтердiң, биоагенттердiң (энтомофагтардың) және биопрепараттардың құнын субсидиялау" мемлекеттiк көрсетілетін қызмет </w:t>
      </w:r>
      <w:r>
        <w:rPr>
          <w:rFonts w:ascii="Times New Roman"/>
          <w:b w:val="false"/>
          <w:i w:val="false"/>
          <w:color w:val="000000"/>
          <w:sz w:val="28"/>
        </w:rPr>
        <w:t>регламентi</w:t>
      </w:r>
      <w:r>
        <w:rPr>
          <w:rFonts w:ascii="Times New Roman"/>
          <w:b w:val="false"/>
          <w:i w:val="false"/>
          <w:color w:val="000000"/>
          <w:sz w:val="28"/>
        </w:rPr>
        <w:t xml:space="preserve">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жаңа редакцияда жазылсын.</w:t>
      </w:r>
    </w:p>
    <w:bookmarkEnd w:id="4"/>
    <w:bookmarkStart w:name="z9" w:id="5"/>
    <w:p>
      <w:pPr>
        <w:spacing w:after="0"/>
        <w:ind w:left="0"/>
        <w:jc w:val="both"/>
      </w:pPr>
      <w:r>
        <w:rPr>
          <w:rFonts w:ascii="Times New Roman"/>
          <w:b w:val="false"/>
          <w:i w:val="false"/>
          <w:color w:val="000000"/>
          <w:sz w:val="28"/>
        </w:rPr>
        <w:t xml:space="preserve">
      3. Қарағанды облысы әкімдігінің 2015 жылғы 20 тамыздағы №48/02 "Тұқым шаруашылығын дамытуды субсидиялау" мемлекеттік көрсетілетін қызмет регламентін бекіту туралы"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3413 болып тіркелген, "Әділет" ақпараттық-құқықтық жүйесінде 2015 жылдың 7 қазанында, 2015 жылғы 6 қазанында № 137-138 (21888-21889) "Индустриальная Караганда", 2015 жылдың 6 қазанында № 158-159 (22 042) "Орталық Қазақстан" газеттерінде жарияланған) келесі өзгеріс енгізілсін:</w:t>
      </w:r>
    </w:p>
    <w:bookmarkEnd w:id="5"/>
    <w:bookmarkStart w:name="z10" w:id="6"/>
    <w:p>
      <w:pPr>
        <w:spacing w:after="0"/>
        <w:ind w:left="0"/>
        <w:jc w:val="both"/>
      </w:pPr>
      <w:r>
        <w:rPr>
          <w:rFonts w:ascii="Times New Roman"/>
          <w:b w:val="false"/>
          <w:i w:val="false"/>
          <w:color w:val="000000"/>
          <w:sz w:val="28"/>
        </w:rPr>
        <w:t xml:space="preserve">
      көрсетілген қаулымен бекітілген "Тұқым шаруашылығын дамытуды субсидиялау" мемлекеттiк көрсетілетін қызмет </w:t>
      </w:r>
      <w:r>
        <w:rPr>
          <w:rFonts w:ascii="Times New Roman"/>
          <w:b w:val="false"/>
          <w:i w:val="false"/>
          <w:color w:val="000000"/>
          <w:sz w:val="28"/>
        </w:rPr>
        <w:t>регламентi</w:t>
      </w:r>
      <w:r>
        <w:rPr>
          <w:rFonts w:ascii="Times New Roman"/>
          <w:b w:val="false"/>
          <w:i w:val="false"/>
          <w:color w:val="000000"/>
          <w:sz w:val="28"/>
        </w:rPr>
        <w:t xml:space="preserve">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жаңа редакцияда жазылсын.</w:t>
      </w:r>
    </w:p>
    <w:bookmarkEnd w:id="6"/>
    <w:bookmarkStart w:name="z11" w:id="7"/>
    <w:p>
      <w:pPr>
        <w:spacing w:after="0"/>
        <w:ind w:left="0"/>
        <w:jc w:val="both"/>
      </w:pPr>
      <w:r>
        <w:rPr>
          <w:rFonts w:ascii="Times New Roman"/>
          <w:b w:val="false"/>
          <w:i w:val="false"/>
          <w:color w:val="000000"/>
          <w:sz w:val="28"/>
        </w:rPr>
        <w:t xml:space="preserve">
      4. Қарағанды облысы әкімдігінің 2015 жылғы 23 қыркүйектегі № 56/03 "Басым дақылдар өндiрудi субсидиялау арқылы өсiмдiк шаруашылығы өнiмiнiң шығымдылығы мен сапасын арттыруды, жанар-жағармай материалдарының және көктемгi егiс пен егiн жинау жұмыстарын жүргiзу үшін қажеттi басқа да тауарлық-материалдық құндылықтардың құнын субсидиялау" мемлекеттік көрсетілетін қызмет регламентін бекіту туралы"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3458 болып тіркелген, "Әділет" ақпараттық-құқықтық жүйесінде 2015 жылдың 2 қарашасында, 2015 жылдың 7 қарашадағы № 159-160 (21910-21911) "Индустриальная Караганда", 2015 жылдың 7 қарашадағы № 183-184 (22068) "Орталық Қазақстан" газеттерінде жарияланған) келесі өзгеріс енгізілсін:</w:t>
      </w:r>
    </w:p>
    <w:bookmarkEnd w:id="7"/>
    <w:bookmarkStart w:name="z12" w:id="8"/>
    <w:p>
      <w:pPr>
        <w:spacing w:after="0"/>
        <w:ind w:left="0"/>
        <w:jc w:val="both"/>
      </w:pPr>
      <w:r>
        <w:rPr>
          <w:rFonts w:ascii="Times New Roman"/>
          <w:b w:val="false"/>
          <w:i w:val="false"/>
          <w:color w:val="000000"/>
          <w:sz w:val="28"/>
        </w:rPr>
        <w:t xml:space="preserve">
      көрсетілген қаулымен бекітілген "Басым дақылдар өндiрудi субсидиялау арқылы өсiмдiк шаруашылығы өнiмiнiң шығымдылығы мен сапасын арттыруды, жанар-жағармай материалдарының және көктемгi егiс пен егiн жинау жұмыстарын жүргiзу үшін қажеттi басқа да тауарлық-материалдық құндылықтардың құнын субсидиялау" мемлекеттiк көрсетілетін қызмет </w:t>
      </w:r>
      <w:r>
        <w:rPr>
          <w:rFonts w:ascii="Times New Roman"/>
          <w:b w:val="false"/>
          <w:i w:val="false"/>
          <w:color w:val="000000"/>
          <w:sz w:val="28"/>
        </w:rPr>
        <w:t>регламентi</w:t>
      </w:r>
      <w:r>
        <w:rPr>
          <w:rFonts w:ascii="Times New Roman"/>
          <w:b w:val="false"/>
          <w:i w:val="false"/>
          <w:color w:val="000000"/>
          <w:sz w:val="28"/>
        </w:rPr>
        <w:t xml:space="preserve">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жаңа редакцияда жазылсын.</w:t>
      </w:r>
    </w:p>
    <w:bookmarkEnd w:id="8"/>
    <w:bookmarkStart w:name="z13" w:id="9"/>
    <w:p>
      <w:pPr>
        <w:spacing w:after="0"/>
        <w:ind w:left="0"/>
        <w:jc w:val="both"/>
      </w:pPr>
      <w:r>
        <w:rPr>
          <w:rFonts w:ascii="Times New Roman"/>
          <w:b w:val="false"/>
          <w:i w:val="false"/>
          <w:color w:val="000000"/>
          <w:sz w:val="28"/>
        </w:rPr>
        <w:t xml:space="preserve">
      5. Қарағанды облысы әкімдігінің 2017 жылғы 28 қарашадағы № 76/02 "Ауыл шаруашылығы малын, техниканы және технологиялық жабдықты сатып алуға кредит беру, сондай-ақ лизинг кезінде сыйақы мөлшерлемелерін субсидиялау" мемлекеттік көрсетілетін қызмет регламентін бекіту туралы"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4479 болып тіркелген, 2017 жылғы 25 желтоқсандағы электрондық түрде Қазақстан Республикасы Нормативтік құқықтық актілерінің эталондық бақылау банкінде, 2017 жылғы 21 желтоқсандағы № 142 (22255) "Индустриальная Караганда" және 2017 жылғы 21 желтоқсандағы № 141 (22448) "Орталық Қазақстан" газеттерінде жарияланған) келесі өзгеріс енгізілсін:</w:t>
      </w:r>
    </w:p>
    <w:bookmarkEnd w:id="9"/>
    <w:bookmarkStart w:name="z14" w:id="10"/>
    <w:p>
      <w:pPr>
        <w:spacing w:after="0"/>
        <w:ind w:left="0"/>
        <w:jc w:val="both"/>
      </w:pPr>
      <w:r>
        <w:rPr>
          <w:rFonts w:ascii="Times New Roman"/>
          <w:b w:val="false"/>
          <w:i w:val="false"/>
          <w:color w:val="000000"/>
          <w:sz w:val="28"/>
        </w:rPr>
        <w:t xml:space="preserve">
      көрсетілген қаулымен бекітілген "Ауыл шаруашылығы малын, техниканы және технологиялық жабдықты сатып алуға кредит беру, сондай-ақ лизинг кезінде сыйақы мөлшерлемелерін субсидиялау" мемлекеттiк көрсетілетін қызмет </w:t>
      </w:r>
      <w:r>
        <w:rPr>
          <w:rFonts w:ascii="Times New Roman"/>
          <w:b w:val="false"/>
          <w:i w:val="false"/>
          <w:color w:val="000000"/>
          <w:sz w:val="28"/>
        </w:rPr>
        <w:t>регламентi</w:t>
      </w:r>
      <w:r>
        <w:rPr>
          <w:rFonts w:ascii="Times New Roman"/>
          <w:b w:val="false"/>
          <w:i w:val="false"/>
          <w:color w:val="000000"/>
          <w:sz w:val="28"/>
        </w:rPr>
        <w:t xml:space="preserve">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жаңа редакцияда жазылсын.</w:t>
      </w:r>
    </w:p>
    <w:bookmarkEnd w:id="10"/>
    <w:bookmarkStart w:name="z15" w:id="11"/>
    <w:p>
      <w:pPr>
        <w:spacing w:after="0"/>
        <w:ind w:left="0"/>
        <w:jc w:val="both"/>
      </w:pPr>
      <w:r>
        <w:rPr>
          <w:rFonts w:ascii="Times New Roman"/>
          <w:b w:val="false"/>
          <w:i w:val="false"/>
          <w:color w:val="000000"/>
          <w:sz w:val="28"/>
        </w:rPr>
        <w:t xml:space="preserve">
      6. Қарағанды облысы әкімдігінің 2017 жылғы 28 қарашадағы № 76/02 "Ауыл шаруашылығы кооперативтерінің тексеру одақтарының ауыл шаруашылығы кооперативтерінің ішкі аудитін жүргізуге арналған шығындарын субсидиялау" мемлекеттік көрсетілетін қызмет регламентін бекіту туралы"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4341 болып тіркелген, 2017 жылғы 25 желтоқсандағы электрондық түрде Қазақстан Республикасы Нормативтік құқықтық актілерінің эталондық бақылау банкінде, 2017 жылғы 7 қыркүйектегі № 99 (22212) "Индустриальная Караганда" және 2017 жылғы 7 қыркүйектегі № 98 (22405) "Орталық Қазақстан" газеттерінде жарияланған) келесі өзгеріс енгізілсін:</w:t>
      </w:r>
    </w:p>
    <w:bookmarkEnd w:id="11"/>
    <w:bookmarkStart w:name="z16" w:id="12"/>
    <w:p>
      <w:pPr>
        <w:spacing w:after="0"/>
        <w:ind w:left="0"/>
        <w:jc w:val="both"/>
      </w:pPr>
      <w:r>
        <w:rPr>
          <w:rFonts w:ascii="Times New Roman"/>
          <w:b w:val="false"/>
          <w:i w:val="false"/>
          <w:color w:val="000000"/>
          <w:sz w:val="28"/>
        </w:rPr>
        <w:t xml:space="preserve">
      көрсетілген қаулымен бекітілген "Ауыл шаруашылығы кооперативтерінің тексеру одақтарының ауыл шаруашылығы кооперативтерінің ішкі аудитін жүргізуге арналған шығындарын субсидиялау" мемлекеттiк көрсетілетін қызмет </w:t>
      </w:r>
      <w:r>
        <w:rPr>
          <w:rFonts w:ascii="Times New Roman"/>
          <w:b w:val="false"/>
          <w:i w:val="false"/>
          <w:color w:val="000000"/>
          <w:sz w:val="28"/>
        </w:rPr>
        <w:t>регламентi</w:t>
      </w:r>
      <w:r>
        <w:rPr>
          <w:rFonts w:ascii="Times New Roman"/>
          <w:b w:val="false"/>
          <w:i w:val="false"/>
          <w:color w:val="000000"/>
          <w:sz w:val="28"/>
        </w:rPr>
        <w:t xml:space="preserve">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жаңа редакцияда жазылсын.</w:t>
      </w:r>
    </w:p>
    <w:bookmarkEnd w:id="12"/>
    <w:bookmarkStart w:name="z17" w:id="13"/>
    <w:p>
      <w:pPr>
        <w:spacing w:after="0"/>
        <w:ind w:left="0"/>
        <w:jc w:val="both"/>
      </w:pPr>
      <w:r>
        <w:rPr>
          <w:rFonts w:ascii="Times New Roman"/>
          <w:b w:val="false"/>
          <w:i w:val="false"/>
          <w:color w:val="000000"/>
          <w:sz w:val="28"/>
        </w:rPr>
        <w:t xml:space="preserve">
      7. Қарағанды облысы әкімдігінің 2016 жылғы 11 сәуірдегі № 24/02 "Агроөнеркәсіптік кешен саласындағы дайындаушы ұйымдарға есептелген қосылған құн салығы шегінде бюджетке төленген қосылған құн салығы сомасын субсидиялау" мемлекеттік көрсетілетін қызмет регламентін бекіту туралы"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3787 болып тіркелген, "Әділет" ақпараттық-құқықтық жүйесінде 2016 жылдың 23 мамырында, 2016 жылдың 24 мамырында № 64 (22009) "Индустриальная Караганда", 2016 жылдың 24 мамырында № 82 (22187) "Орталық Қазақстан" газеттерінде жарияланған) келесі өзгеріс енгізілсін:</w:t>
      </w:r>
    </w:p>
    <w:bookmarkEnd w:id="13"/>
    <w:bookmarkStart w:name="z18" w:id="14"/>
    <w:p>
      <w:pPr>
        <w:spacing w:after="0"/>
        <w:ind w:left="0"/>
        <w:jc w:val="both"/>
      </w:pPr>
      <w:r>
        <w:rPr>
          <w:rFonts w:ascii="Times New Roman"/>
          <w:b w:val="false"/>
          <w:i w:val="false"/>
          <w:color w:val="000000"/>
          <w:sz w:val="28"/>
        </w:rPr>
        <w:t xml:space="preserve">
      көрсетілген қаулымен бекітілген "Агроөнеркәсіптік кешен саласындағы дайындаушы ұйымдарға есептелген қосылған құн салығы шегінде бюджетке төленген қосылған құн салығы сомасын субсидиялау" мемлекеттiк көрсетілетін қызмет </w:t>
      </w:r>
      <w:r>
        <w:rPr>
          <w:rFonts w:ascii="Times New Roman"/>
          <w:b w:val="false"/>
          <w:i w:val="false"/>
          <w:color w:val="000000"/>
          <w:sz w:val="28"/>
        </w:rPr>
        <w:t>регламентi</w:t>
      </w:r>
      <w:r>
        <w:rPr>
          <w:rFonts w:ascii="Times New Roman"/>
          <w:b w:val="false"/>
          <w:i w:val="false"/>
          <w:color w:val="000000"/>
          <w:sz w:val="28"/>
        </w:rPr>
        <w:t xml:space="preserve">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жаңа редакцияда жазылсын.</w:t>
      </w:r>
    </w:p>
    <w:bookmarkEnd w:id="14"/>
    <w:bookmarkStart w:name="z19" w:id="15"/>
    <w:p>
      <w:pPr>
        <w:spacing w:after="0"/>
        <w:ind w:left="0"/>
        <w:jc w:val="both"/>
      </w:pPr>
      <w:r>
        <w:rPr>
          <w:rFonts w:ascii="Times New Roman"/>
          <w:b w:val="false"/>
          <w:i w:val="false"/>
          <w:color w:val="000000"/>
          <w:sz w:val="28"/>
        </w:rPr>
        <w:t xml:space="preserve">
      8. Қарағанды облысы әкімдігінің 2016 жылғы 11 сәуірдегі № 24/05 "Агроөнеркәсіптік кешен субъектілерінің қарыздарын кепілдендіру мен сақтандыру шеңберінде субсидиялау" мемлекеттік көрсетілетін қызмет регламентін бекіту туралы"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3782 болып тіркелген, "Әділет" ақпараттық-құқықтық жүйесінде 2016 жылдың 23 мамырында, 2016 жылдың 21 мамырында № 63 (22008) "Индустриальная Караганда", 2016 жылдың 21 мамырында № 81 (22186) "Орталық Қазақстан" газеттерінде жарияланған) келесі өзгеріс енгізілсін:</w:t>
      </w:r>
    </w:p>
    <w:bookmarkEnd w:id="15"/>
    <w:bookmarkStart w:name="z20" w:id="16"/>
    <w:p>
      <w:pPr>
        <w:spacing w:after="0"/>
        <w:ind w:left="0"/>
        <w:jc w:val="both"/>
      </w:pPr>
      <w:r>
        <w:rPr>
          <w:rFonts w:ascii="Times New Roman"/>
          <w:b w:val="false"/>
          <w:i w:val="false"/>
          <w:color w:val="000000"/>
          <w:sz w:val="28"/>
        </w:rPr>
        <w:t xml:space="preserve">
      көрсетілген қаулымен бекітілген "Агроөнеркәсіптік кешен субъектілерінің қарыздарын кепілдендіру мен сақтандыру шеңберінде субсидиялау" мемлекеттiк көрсетілетін қызмет </w:t>
      </w:r>
      <w:r>
        <w:rPr>
          <w:rFonts w:ascii="Times New Roman"/>
          <w:b w:val="false"/>
          <w:i w:val="false"/>
          <w:color w:val="000000"/>
          <w:sz w:val="28"/>
        </w:rPr>
        <w:t>регламентi</w:t>
      </w:r>
      <w:r>
        <w:rPr>
          <w:rFonts w:ascii="Times New Roman"/>
          <w:b w:val="false"/>
          <w:i w:val="false"/>
          <w:color w:val="000000"/>
          <w:sz w:val="28"/>
        </w:rPr>
        <w:t xml:space="preserve">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 жаңа редакцияда жазылсын.</w:t>
      </w:r>
    </w:p>
    <w:bookmarkEnd w:id="16"/>
    <w:bookmarkStart w:name="z21" w:id="17"/>
    <w:p>
      <w:pPr>
        <w:spacing w:after="0"/>
        <w:ind w:left="0"/>
        <w:jc w:val="both"/>
      </w:pPr>
      <w:r>
        <w:rPr>
          <w:rFonts w:ascii="Times New Roman"/>
          <w:b w:val="false"/>
          <w:i w:val="false"/>
          <w:color w:val="000000"/>
          <w:sz w:val="28"/>
        </w:rPr>
        <w:t xml:space="preserve">
      9. Қарағанды облысы әкімдігінің 2017 жылғы 28 желтоқсандағы № 85/07 "Агроөнеркәсіптік кешен субъектілерін қаржылық сауықтыру жөніндегі бағыт шеңберінде кредиттік және лизингтік міндеттемелер бойынша пайыздық мөлшерлемені субсидиялау" мемлекеттік көрсетілетін қызмет регламентін бекіту туралы"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4587 болып тіркелген, 2018 жылғы 29 қаңтардағы электрондық түрде Қазақстан Республикасы Нормативтік құқықтық актілерінің эталондық бақылау банкінде, 2018 жылғы 27 қаңтардағы № 11 (22270) "Индустриальная Караганда" және 2018 жылғы 27 қаңтардағы № 11 (22463) "Орталық Қазақстан" газеттерінде жарияланған) келесі өзгеріс енгізілсін:</w:t>
      </w:r>
    </w:p>
    <w:bookmarkEnd w:id="17"/>
    <w:bookmarkStart w:name="z22" w:id="18"/>
    <w:p>
      <w:pPr>
        <w:spacing w:after="0"/>
        <w:ind w:left="0"/>
        <w:jc w:val="both"/>
      </w:pPr>
      <w:r>
        <w:rPr>
          <w:rFonts w:ascii="Times New Roman"/>
          <w:b w:val="false"/>
          <w:i w:val="false"/>
          <w:color w:val="000000"/>
          <w:sz w:val="28"/>
        </w:rPr>
        <w:t xml:space="preserve">
      көрсетілген қаулымен бекітілген "Агроөнеркәсіптік кешен субъектілерін қаржылық сауықтыру жөніндегі бағыт шеңберінде кредиттік және лизингтік міндеттемелер бойынша пайыздық мөлшерлемені субсидиялау" мемлекеттiк көрсетілетін қызмет </w:t>
      </w:r>
      <w:r>
        <w:rPr>
          <w:rFonts w:ascii="Times New Roman"/>
          <w:b w:val="false"/>
          <w:i w:val="false"/>
          <w:color w:val="000000"/>
          <w:sz w:val="28"/>
        </w:rPr>
        <w:t>регламентi</w:t>
      </w:r>
      <w:r>
        <w:rPr>
          <w:rFonts w:ascii="Times New Roman"/>
          <w:b w:val="false"/>
          <w:i w:val="false"/>
          <w:color w:val="000000"/>
          <w:sz w:val="28"/>
        </w:rPr>
        <w:t xml:space="preserve"> осы қаулының </w:t>
      </w:r>
      <w:r>
        <w:rPr>
          <w:rFonts w:ascii="Times New Roman"/>
          <w:b w:val="false"/>
          <w:i w:val="false"/>
          <w:color w:val="000000"/>
          <w:sz w:val="28"/>
        </w:rPr>
        <w:t>9-қосымшасына</w:t>
      </w:r>
      <w:r>
        <w:rPr>
          <w:rFonts w:ascii="Times New Roman"/>
          <w:b w:val="false"/>
          <w:i w:val="false"/>
          <w:color w:val="000000"/>
          <w:sz w:val="28"/>
        </w:rPr>
        <w:t xml:space="preserve"> сәйкес жаңа редакцияда жазылсын.</w:t>
      </w:r>
    </w:p>
    <w:bookmarkEnd w:id="18"/>
    <w:bookmarkStart w:name="z23" w:id="19"/>
    <w:p>
      <w:pPr>
        <w:spacing w:after="0"/>
        <w:ind w:left="0"/>
        <w:jc w:val="both"/>
      </w:pPr>
      <w:r>
        <w:rPr>
          <w:rFonts w:ascii="Times New Roman"/>
          <w:b w:val="false"/>
          <w:i w:val="false"/>
          <w:color w:val="000000"/>
          <w:sz w:val="28"/>
        </w:rPr>
        <w:t xml:space="preserve">
      10. Қарағанды облысы әкімдігінің 2016 жылғы 11 сәуірдегі № 24/03 "Агроөнеркәсіптік кешен саласындағы дайындаушы ұйымдарды аккредиттеу" мемлекеттік көрсетілетін қызмет регламентін бекіту туралы"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3784 болып тіркелген, "Әділет" ақпараттық-құқықтық жүйесінде 2016 жылдың 23 мамырында, 2016 жылдың 21 мамырында № 63 (22008) "Индустриальная Караганда", 2016 жылдың 21 мамырында № 81 (22186) "Орталық Қазақстан" газеттерінде жарияланған) келесі өзгерістер енгізілсін:</w:t>
      </w:r>
    </w:p>
    <w:bookmarkEnd w:id="19"/>
    <w:bookmarkStart w:name="z24" w:id="20"/>
    <w:p>
      <w:pPr>
        <w:spacing w:after="0"/>
        <w:ind w:left="0"/>
        <w:jc w:val="both"/>
      </w:pPr>
      <w:r>
        <w:rPr>
          <w:rFonts w:ascii="Times New Roman"/>
          <w:b w:val="false"/>
          <w:i w:val="false"/>
          <w:color w:val="000000"/>
          <w:sz w:val="28"/>
        </w:rPr>
        <w:t xml:space="preserve">
      көрсетілген қаулымен бекітілген "Агроөнеркәсіптік кешен саласындағы дайындаушы ұйымдарды аккредиттеу"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2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екінші азатжолы келесі редакцияда жазылсын:</w:t>
      </w:r>
    </w:p>
    <w:bookmarkStart w:name="z26" w:id="21"/>
    <w:p>
      <w:pPr>
        <w:spacing w:after="0"/>
        <w:ind w:left="0"/>
        <w:jc w:val="both"/>
      </w:pPr>
      <w:r>
        <w:rPr>
          <w:rFonts w:ascii="Times New Roman"/>
          <w:b w:val="false"/>
          <w:i w:val="false"/>
          <w:color w:val="000000"/>
          <w:sz w:val="28"/>
        </w:rPr>
        <w:t>
      "Өтінімді қабылдау және мемлекеттік қызметті көрсету нәтижесін беру "Азаматтарға арналған үкімет" мемлекеттік корпорациясы (бұдан әрі – Мемлекеттік корпорация) арқылы жүзеге асырылады.";</w:t>
      </w:r>
    </w:p>
    <w:bookmarkEnd w:id="2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w:t>
      </w:r>
      <w:r>
        <w:rPr>
          <w:rFonts w:ascii="Times New Roman"/>
          <w:b w:val="false"/>
          <w:i w:val="false"/>
          <w:color w:val="000000"/>
          <w:sz w:val="28"/>
        </w:rPr>
        <w:t xml:space="preserve"> келесі редакцияда жазылсын:</w:t>
      </w:r>
    </w:p>
    <w:bookmarkStart w:name="z28" w:id="22"/>
    <w:p>
      <w:pPr>
        <w:spacing w:after="0"/>
        <w:ind w:left="0"/>
        <w:jc w:val="both"/>
      </w:pPr>
      <w:r>
        <w:rPr>
          <w:rFonts w:ascii="Times New Roman"/>
          <w:b w:val="false"/>
          <w:i w:val="false"/>
          <w:color w:val="000000"/>
          <w:sz w:val="28"/>
        </w:rPr>
        <w:t>
      "3. Мемлекеттік қызметті көрсету нәтижесі – агроөнеркәсіптік кешен саласындағы дайындаушы ұйымдар тізбесіне қосу және оны көрсетілетін қызметті берушінің интернет-ресурсында орналастыру.</w:t>
      </w:r>
    </w:p>
    <w:bookmarkEnd w:id="22"/>
    <w:bookmarkStart w:name="z29" w:id="23"/>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23"/>
    <w:bookmarkStart w:name="z30" w:id="24"/>
    <w:p>
      <w:pPr>
        <w:spacing w:after="0"/>
        <w:ind w:left="0"/>
        <w:jc w:val="both"/>
      </w:pPr>
      <w:r>
        <w:rPr>
          <w:rFonts w:ascii="Times New Roman"/>
          <w:b w:val="false"/>
          <w:i w:val="false"/>
          <w:color w:val="000000"/>
          <w:sz w:val="28"/>
        </w:rPr>
        <w:t xml:space="preserve">
      6 тармақтың </w:t>
      </w:r>
      <w:r>
        <w:rPr>
          <w:rFonts w:ascii="Times New Roman"/>
          <w:b w:val="false"/>
          <w:i w:val="false"/>
          <w:color w:val="000000"/>
          <w:sz w:val="28"/>
        </w:rPr>
        <w:t>1) тармақша</w:t>
      </w:r>
      <w:r>
        <w:rPr>
          <w:rFonts w:ascii="Times New Roman"/>
          <w:b w:val="false"/>
          <w:i w:val="false"/>
          <w:color w:val="000000"/>
          <w:sz w:val="28"/>
        </w:rPr>
        <w:t xml:space="preserve"> мынадай редакцияда жазылсын:</w:t>
      </w:r>
    </w:p>
    <w:bookmarkEnd w:id="24"/>
    <w:bookmarkStart w:name="z31" w:id="25"/>
    <w:p>
      <w:pPr>
        <w:spacing w:after="0"/>
        <w:ind w:left="0"/>
        <w:jc w:val="both"/>
      </w:pPr>
      <w:r>
        <w:rPr>
          <w:rFonts w:ascii="Times New Roman"/>
          <w:b w:val="false"/>
          <w:i w:val="false"/>
          <w:color w:val="000000"/>
          <w:sz w:val="28"/>
        </w:rPr>
        <w:t>
      "1) Мемлекеттік корпорацияның қызметкері;";</w:t>
      </w:r>
    </w:p>
    <w:bookmarkEnd w:id="2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келесі редакцияда жазылсын:</w:t>
      </w:r>
    </w:p>
    <w:bookmarkStart w:name="z33" w:id="26"/>
    <w:p>
      <w:pPr>
        <w:spacing w:after="0"/>
        <w:ind w:left="0"/>
        <w:jc w:val="both"/>
      </w:pPr>
      <w:r>
        <w:rPr>
          <w:rFonts w:ascii="Times New Roman"/>
          <w:b w:val="false"/>
          <w:i w:val="false"/>
          <w:color w:val="000000"/>
          <w:sz w:val="28"/>
        </w:rPr>
        <w:t xml:space="preserve">
      "9. Мемлекеттік корпорацияға жүгіну тәртібінің сипаттамасы, көрсетілетін қызметті берушінің өтінішті өңдеу ұзақтығы: </w:t>
      </w:r>
    </w:p>
    <w:bookmarkEnd w:id="26"/>
    <w:bookmarkStart w:name="z34" w:id="27"/>
    <w:p>
      <w:pPr>
        <w:spacing w:after="0"/>
        <w:ind w:left="0"/>
        <w:jc w:val="both"/>
      </w:pPr>
      <w:r>
        <w:rPr>
          <w:rFonts w:ascii="Times New Roman"/>
          <w:b w:val="false"/>
          <w:i w:val="false"/>
          <w:color w:val="000000"/>
          <w:sz w:val="28"/>
        </w:rPr>
        <w:t>
      1-процесс – Мемлекеттік корпорацияның қызметкері ұсынылған құжаттарды тексереді, көрсетілетін қызметті берушінің өтінішін қабылдайды және тіркейді, құжаттардың қабылданғаны туралы қолхат береді;</w:t>
      </w:r>
    </w:p>
    <w:bookmarkEnd w:id="27"/>
    <w:bookmarkStart w:name="z35" w:id="28"/>
    <w:p>
      <w:pPr>
        <w:spacing w:after="0"/>
        <w:ind w:left="0"/>
        <w:jc w:val="both"/>
      </w:pPr>
      <w:r>
        <w:rPr>
          <w:rFonts w:ascii="Times New Roman"/>
          <w:b w:val="false"/>
          <w:i w:val="false"/>
          <w:color w:val="000000"/>
          <w:sz w:val="28"/>
        </w:rPr>
        <w:t xml:space="preserve">
      1-шарт –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толық ұсынбаған жағдайда Мемлекеттік корпорация қызметкері құжаттарды қабылдаудан бас тартады және құжаттарды қабылдаудан бас тарту туралы қолхат береді;</w:t>
      </w:r>
    </w:p>
    <w:bookmarkEnd w:id="28"/>
    <w:bookmarkStart w:name="z36" w:id="29"/>
    <w:p>
      <w:pPr>
        <w:spacing w:after="0"/>
        <w:ind w:left="0"/>
        <w:jc w:val="both"/>
      </w:pPr>
      <w:r>
        <w:rPr>
          <w:rFonts w:ascii="Times New Roman"/>
          <w:b w:val="false"/>
          <w:i w:val="false"/>
          <w:color w:val="000000"/>
          <w:sz w:val="28"/>
        </w:rPr>
        <w:t xml:space="preserve">
      2-процесс – көрсетілетін қызметті берушінің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қарастырылған рәсімдері (әрекеттері);</w:t>
      </w:r>
    </w:p>
    <w:bookmarkEnd w:id="29"/>
    <w:bookmarkStart w:name="z37" w:id="30"/>
    <w:p>
      <w:pPr>
        <w:spacing w:after="0"/>
        <w:ind w:left="0"/>
        <w:jc w:val="both"/>
      </w:pPr>
      <w:r>
        <w:rPr>
          <w:rFonts w:ascii="Times New Roman"/>
          <w:b w:val="false"/>
          <w:i w:val="false"/>
          <w:color w:val="000000"/>
          <w:sz w:val="28"/>
        </w:rPr>
        <w:t>
      3-процесс – Мемлекеттік корпорация қызметкері тиісті құжаттарды қабылдау туралы қолхаттың негізінде көрсетілетін қызметті алушыға дайын құжаттарды береді.</w:t>
      </w:r>
    </w:p>
    <w:bookmarkEnd w:id="30"/>
    <w:bookmarkStart w:name="z38" w:id="31"/>
    <w:p>
      <w:pPr>
        <w:spacing w:after="0"/>
        <w:ind w:left="0"/>
        <w:jc w:val="both"/>
      </w:pPr>
      <w:r>
        <w:rPr>
          <w:rFonts w:ascii="Times New Roman"/>
          <w:b w:val="false"/>
          <w:i w:val="false"/>
          <w:color w:val="000000"/>
          <w:sz w:val="28"/>
        </w:rPr>
        <w:t>
      Мемлекеттік корпорацияға жүгінген жағдайда, құжаттарды қабылдау күні мемлекеттік қызметті көрсету мерзіміне кірмейді.</w:t>
      </w:r>
    </w:p>
    <w:bookmarkEnd w:id="31"/>
    <w:bookmarkStart w:name="z39" w:id="32"/>
    <w:p>
      <w:pPr>
        <w:spacing w:after="0"/>
        <w:ind w:left="0"/>
        <w:jc w:val="both"/>
      </w:pPr>
      <w:r>
        <w:rPr>
          <w:rFonts w:ascii="Times New Roman"/>
          <w:b w:val="false"/>
          <w:i w:val="false"/>
          <w:color w:val="000000"/>
          <w:sz w:val="28"/>
        </w:rPr>
        <w:t>
      Құжаттар топтамасын беру үшін күтудің рұқсат етілген ең ұзақ уақыты – 30 минут.</w:t>
      </w:r>
    </w:p>
    <w:bookmarkEnd w:id="32"/>
    <w:bookmarkStart w:name="z40" w:id="33"/>
    <w:p>
      <w:pPr>
        <w:spacing w:after="0"/>
        <w:ind w:left="0"/>
        <w:jc w:val="both"/>
      </w:pPr>
      <w:r>
        <w:rPr>
          <w:rFonts w:ascii="Times New Roman"/>
          <w:b w:val="false"/>
          <w:i w:val="false"/>
          <w:color w:val="000000"/>
          <w:sz w:val="28"/>
        </w:rPr>
        <w:t>
      Қызмет көрсетудің рұқсат етілген ең ұзақ уақыты – 30 минут.</w:t>
      </w:r>
    </w:p>
    <w:bookmarkEnd w:id="33"/>
    <w:bookmarkStart w:name="z41" w:id="34"/>
    <w:p>
      <w:pPr>
        <w:spacing w:after="0"/>
        <w:ind w:left="0"/>
        <w:jc w:val="both"/>
      </w:pPr>
      <w:r>
        <w:rPr>
          <w:rFonts w:ascii="Times New Roman"/>
          <w:b w:val="false"/>
          <w:i w:val="false"/>
          <w:color w:val="000000"/>
          <w:sz w:val="28"/>
        </w:rPr>
        <w:t xml:space="preserve">
      Көрсетілетін қызметті алушы (не болмаса нотариалды сенімхат бойынша оның өкілі)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топтамасымен бірге өтінімді бір данада Мемлекеттік корпорацияға ұсынады.</w:t>
      </w:r>
    </w:p>
    <w:bookmarkEnd w:id="34"/>
    <w:bookmarkStart w:name="z42" w:id="35"/>
    <w:p>
      <w:pPr>
        <w:spacing w:after="0"/>
        <w:ind w:left="0"/>
        <w:jc w:val="both"/>
      </w:pPr>
      <w:r>
        <w:rPr>
          <w:rFonts w:ascii="Times New Roman"/>
          <w:b w:val="false"/>
          <w:i w:val="false"/>
          <w:color w:val="000000"/>
          <w:sz w:val="28"/>
        </w:rPr>
        <w:t>
      Көрсетілетін қызметті алушыға тиісті құжаттардың қабылданғаны туралы қолхат беріледі, осының негізінде көрсетілетін қызметті алушы (не болмаса нотариалды сенімхат бойынша оның өкілі) жеке басын куәландыратын құжатты ұсынған жағдайда дайын құжаттарды беру жүзеге асырылады.</w:t>
      </w:r>
    </w:p>
    <w:bookmarkEnd w:id="35"/>
    <w:bookmarkStart w:name="z43" w:id="36"/>
    <w:p>
      <w:pPr>
        <w:spacing w:after="0"/>
        <w:ind w:left="0"/>
        <w:jc w:val="both"/>
      </w:pPr>
      <w:r>
        <w:rPr>
          <w:rFonts w:ascii="Times New Roman"/>
          <w:b w:val="false"/>
          <w:i w:val="false"/>
          <w:color w:val="000000"/>
          <w:sz w:val="28"/>
        </w:rPr>
        <w:t>
      Мемлекеттік қызмет көрсету процесінде көрсетілетін қызметті берушінің құрылымдық бөлімшелері (қызметкерлері) рәсімдерінің (әрекеттерінің) кезеңділігінің, сондай-ақ өзге де көрсетілетін қызметті берушілермен және (немесе) Мемлекеттік корпорациямен өзара әрекет ету тәртібінің толық сипаттамасы осы регламенттің қосымшасына сәйкес мемлекеттік қызмет көрсетудің бизнес-процестерінің анықтамалығында көрсетіледі.";</w:t>
      </w:r>
    </w:p>
    <w:bookmarkEnd w:id="36"/>
    <w:bookmarkStart w:name="z44" w:id="37"/>
    <w:p>
      <w:pPr>
        <w:spacing w:after="0"/>
        <w:ind w:left="0"/>
        <w:jc w:val="both"/>
      </w:pPr>
      <w:r>
        <w:rPr>
          <w:rFonts w:ascii="Times New Roman"/>
          <w:b w:val="false"/>
          <w:i w:val="false"/>
          <w:color w:val="000000"/>
          <w:sz w:val="28"/>
        </w:rPr>
        <w:t xml:space="preserve">
      "Агроөнеркәсіптік кешен саласындағы дайындаушы ұйымдарды аккредиттеу" мемлекеттік көрсетілетін қызмет регламентінің </w:t>
      </w:r>
      <w:r>
        <w:rPr>
          <w:rFonts w:ascii="Times New Roman"/>
          <w:b w:val="false"/>
          <w:i w:val="false"/>
          <w:color w:val="000000"/>
          <w:sz w:val="28"/>
        </w:rPr>
        <w:t>қосымшасы</w:t>
      </w:r>
      <w:r>
        <w:rPr>
          <w:rFonts w:ascii="Times New Roman"/>
          <w:b w:val="false"/>
          <w:i w:val="false"/>
          <w:color w:val="000000"/>
          <w:sz w:val="28"/>
        </w:rPr>
        <w:t xml:space="preserve"> осы қаулының </w:t>
      </w:r>
      <w:r>
        <w:rPr>
          <w:rFonts w:ascii="Times New Roman"/>
          <w:b w:val="false"/>
          <w:i w:val="false"/>
          <w:color w:val="000000"/>
          <w:sz w:val="28"/>
        </w:rPr>
        <w:t>10-қосымшасына</w:t>
      </w:r>
      <w:r>
        <w:rPr>
          <w:rFonts w:ascii="Times New Roman"/>
          <w:b w:val="false"/>
          <w:i w:val="false"/>
          <w:color w:val="000000"/>
          <w:sz w:val="28"/>
        </w:rPr>
        <w:t xml:space="preserve"> сәйкес жаңа редакцияда жазылсын.</w:t>
      </w:r>
    </w:p>
    <w:bookmarkEnd w:id="37"/>
    <w:bookmarkStart w:name="z45" w:id="38"/>
    <w:p>
      <w:pPr>
        <w:spacing w:after="0"/>
        <w:ind w:left="0"/>
        <w:jc w:val="both"/>
      </w:pPr>
      <w:r>
        <w:rPr>
          <w:rFonts w:ascii="Times New Roman"/>
          <w:b w:val="false"/>
          <w:i w:val="false"/>
          <w:color w:val="000000"/>
          <w:sz w:val="28"/>
        </w:rPr>
        <w:t>
      11. Осы қаулының орындалуын бақылау облыс әкімінің жетекшілік жасайтын орынбасарына жүктелсін.</w:t>
      </w:r>
    </w:p>
    <w:bookmarkEnd w:id="38"/>
    <w:bookmarkStart w:name="z46" w:id="39"/>
    <w:p>
      <w:pPr>
        <w:spacing w:after="0"/>
        <w:ind w:left="0"/>
        <w:jc w:val="both"/>
      </w:pPr>
      <w:r>
        <w:rPr>
          <w:rFonts w:ascii="Times New Roman"/>
          <w:b w:val="false"/>
          <w:i w:val="false"/>
          <w:color w:val="000000"/>
          <w:sz w:val="28"/>
        </w:rPr>
        <w:t>
      12. Осы қаулы алғашқы ресми жарияланғанынан кейін күнтізбелік он күн өткен соң қолданысқа енгізіледі.</w:t>
      </w:r>
    </w:p>
    <w:bookmarkEnd w:id="39"/>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Қарағанды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Қошанов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2019 жылғы "___"_______</w:t>
            </w:r>
            <w:r>
              <w:br/>
            </w:r>
            <w:r>
              <w:rPr>
                <w:rFonts w:ascii="Times New Roman"/>
                <w:b w:val="false"/>
                <w:i w:val="false"/>
                <w:color w:val="000000"/>
                <w:sz w:val="20"/>
              </w:rPr>
              <w:t>№ _____________</w:t>
            </w:r>
            <w:r>
              <w:br/>
            </w:r>
            <w:r>
              <w:rPr>
                <w:rFonts w:ascii="Times New Roman"/>
                <w:b w:val="false"/>
                <w:i w:val="false"/>
                <w:color w:val="000000"/>
                <w:sz w:val="20"/>
              </w:rPr>
              <w:t>қаулысына 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 әкімдігінің</w:t>
            </w:r>
            <w:r>
              <w:br/>
            </w:r>
            <w:r>
              <w:rPr>
                <w:rFonts w:ascii="Times New Roman"/>
                <w:b w:val="false"/>
                <w:i w:val="false"/>
                <w:color w:val="000000"/>
                <w:sz w:val="20"/>
              </w:rPr>
              <w:t>2015 жылғы 2 желтоқсандағы</w:t>
            </w:r>
            <w:r>
              <w:br/>
            </w:r>
            <w:r>
              <w:rPr>
                <w:rFonts w:ascii="Times New Roman"/>
                <w:b w:val="false"/>
                <w:i w:val="false"/>
                <w:color w:val="000000"/>
                <w:sz w:val="20"/>
              </w:rPr>
              <w:t>№ 68/03 қаулысымен бекітілген</w:t>
            </w:r>
          </w:p>
        </w:tc>
      </w:tr>
    </w:tbl>
    <w:bookmarkStart w:name="z50" w:id="40"/>
    <w:p>
      <w:pPr>
        <w:spacing w:after="0"/>
        <w:ind w:left="0"/>
        <w:jc w:val="left"/>
      </w:pPr>
      <w:r>
        <w:rPr>
          <w:rFonts w:ascii="Times New Roman"/>
          <w:b/>
          <w:i w:val="false"/>
          <w:color w:val="000000"/>
        </w:rPr>
        <w:t xml:space="preserve"> "Тыңайтқыштар (органикалықтарды қоспағанда) құнын субсидиялау" мемлекеттiк көрсетілетін қызмет регламентi</w:t>
      </w:r>
    </w:p>
    <w:bookmarkEnd w:id="40"/>
    <w:bookmarkStart w:name="z51" w:id="41"/>
    <w:p>
      <w:pPr>
        <w:spacing w:after="0"/>
        <w:ind w:left="0"/>
        <w:jc w:val="left"/>
      </w:pPr>
      <w:r>
        <w:rPr>
          <w:rFonts w:ascii="Times New Roman"/>
          <w:b/>
          <w:i w:val="false"/>
          <w:color w:val="000000"/>
        </w:rPr>
        <w:t xml:space="preserve"> 1 тарау. Жалпы ережелер</w:t>
      </w:r>
    </w:p>
    <w:bookmarkEnd w:id="41"/>
    <w:bookmarkStart w:name="z52" w:id="42"/>
    <w:p>
      <w:pPr>
        <w:spacing w:after="0"/>
        <w:ind w:left="0"/>
        <w:jc w:val="both"/>
      </w:pPr>
      <w:r>
        <w:rPr>
          <w:rFonts w:ascii="Times New Roman"/>
          <w:b w:val="false"/>
          <w:i w:val="false"/>
          <w:color w:val="000000"/>
          <w:sz w:val="28"/>
        </w:rPr>
        <w:t xml:space="preserve">
      1. "Тыңайтқыштар (органикалықтарды қоспағанда) құнын субсидиялау" мемлекеттік көрсетілетін қызметі (бұдан әрі – мемлекеттік көрсетілетін қызмет) облыстың жергілікті атқарушы органымен (бұдан әрі - қызмет көрсетуші) көрсетіледі. </w:t>
      </w:r>
    </w:p>
    <w:bookmarkEnd w:id="42"/>
    <w:bookmarkStart w:name="z53" w:id="43"/>
    <w:p>
      <w:pPr>
        <w:spacing w:after="0"/>
        <w:ind w:left="0"/>
        <w:jc w:val="both"/>
      </w:pPr>
      <w:r>
        <w:rPr>
          <w:rFonts w:ascii="Times New Roman"/>
          <w:b w:val="false"/>
          <w:i w:val="false"/>
          <w:color w:val="000000"/>
          <w:sz w:val="28"/>
        </w:rPr>
        <w:t>
      Өтінімдерді (өтпелі өтінімдерді) қабылдау және мемлекеттік қызметті көрсету нәтижелерін беру "электрондық үкіметтің" www.egov.kz веб-порталы (бұдан әрі - портал) арқылы жүзеге асырылады.</w:t>
      </w:r>
    </w:p>
    <w:bookmarkEnd w:id="43"/>
    <w:bookmarkStart w:name="z54" w:id="44"/>
    <w:p>
      <w:pPr>
        <w:spacing w:after="0"/>
        <w:ind w:left="0"/>
        <w:jc w:val="both"/>
      </w:pPr>
      <w:r>
        <w:rPr>
          <w:rFonts w:ascii="Times New Roman"/>
          <w:b w:val="false"/>
          <w:i w:val="false"/>
          <w:color w:val="000000"/>
          <w:sz w:val="28"/>
        </w:rPr>
        <w:t>
      2. Мемлекеттік қызметті көрсету нысаны: электрондық (толық автоматтандырылған).</w:t>
      </w:r>
    </w:p>
    <w:bookmarkEnd w:id="44"/>
    <w:bookmarkStart w:name="z55" w:id="45"/>
    <w:p>
      <w:pPr>
        <w:spacing w:after="0"/>
        <w:ind w:left="0"/>
        <w:jc w:val="both"/>
      </w:pPr>
      <w:r>
        <w:rPr>
          <w:rFonts w:ascii="Times New Roman"/>
          <w:b w:val="false"/>
          <w:i w:val="false"/>
          <w:color w:val="000000"/>
          <w:sz w:val="28"/>
        </w:rPr>
        <w:t xml:space="preserve">
      3. Мемлекеттік қызметті көрсету нәтижесі – субсидияны аудару туралы хабарлама не Қазақстан Республикасы Ауыл шаруашылығы министрінің 2015 жылғы 21 шілдедегі № 4-4/679 "Тыңайтқыштар (органикалықтарды қоспағанда) құнын субсидиялау" мемлекеттік көрсетілетін қызмет стандартын бекіту туралы (Нормативтік құқықтық актілерді мемлекеттік тіркеу тізілімінде № 11946 болып тіркелген) бұйрығымен бекітілген "Тыңайтқыштар (органикалықтарды қоспағанда) құнын субсидиялау"" мемлекеттік көрсетілетін қызмет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жағдайларда және негіздер бойынша мемлекеттік көрсетілетін қызметті ұсынудан уәжді бас тарту. Тиесілі субсидиялар:</w:t>
      </w:r>
    </w:p>
    <w:bookmarkEnd w:id="45"/>
    <w:bookmarkStart w:name="z56" w:id="46"/>
    <w:p>
      <w:pPr>
        <w:spacing w:after="0"/>
        <w:ind w:left="0"/>
        <w:jc w:val="both"/>
      </w:pPr>
      <w:r>
        <w:rPr>
          <w:rFonts w:ascii="Times New Roman"/>
          <w:b w:val="false"/>
          <w:i w:val="false"/>
          <w:color w:val="000000"/>
          <w:sz w:val="28"/>
        </w:rPr>
        <w:t>
      1) ағымдағы жылы және өткен жылдың 4 (төртінші) тоқсанында тыңайтқыштарды сатушыдан сатып алынған тыңайтқыштарға (органикалықтарды қоспағанда) жұмсалған шығындарды өтеу үшін көрсетілетін қызметті алушылардың;</w:t>
      </w:r>
    </w:p>
    <w:bookmarkEnd w:id="46"/>
    <w:bookmarkStart w:name="z57" w:id="47"/>
    <w:p>
      <w:pPr>
        <w:spacing w:after="0"/>
        <w:ind w:left="0"/>
        <w:jc w:val="both"/>
      </w:pPr>
      <w:r>
        <w:rPr>
          <w:rFonts w:ascii="Times New Roman"/>
          <w:b w:val="false"/>
          <w:i w:val="false"/>
          <w:color w:val="000000"/>
          <w:sz w:val="28"/>
        </w:rPr>
        <w:t>
      2) ағымдағы жылы және өткен жылдың 4 (төртінші) тоқсанында көрсетілетін қызметті алушыларға өткізілген тыңайтқыштардың (органикалықтарды қоспағанда) құнын арзандату үшін отандық тыңайтқыш өндірушілердің шоттарына аударылады.</w:t>
      </w:r>
    </w:p>
    <w:bookmarkEnd w:id="47"/>
    <w:bookmarkStart w:name="z58" w:id="48"/>
    <w:p>
      <w:pPr>
        <w:spacing w:after="0"/>
        <w:ind w:left="0"/>
        <w:jc w:val="both"/>
      </w:pPr>
      <w:r>
        <w:rPr>
          <w:rFonts w:ascii="Times New Roman"/>
          <w:b w:val="false"/>
          <w:i w:val="false"/>
          <w:color w:val="000000"/>
          <w:sz w:val="28"/>
        </w:rPr>
        <w:t>
      Мемлекеттік қызметті көрсету нәтижесін ұсыну нысаны – электрондық.</w:t>
      </w:r>
    </w:p>
    <w:bookmarkEnd w:id="48"/>
    <w:bookmarkStart w:name="z59" w:id="49"/>
    <w:p>
      <w:pPr>
        <w:spacing w:after="0"/>
        <w:ind w:left="0"/>
        <w:jc w:val="both"/>
      </w:pPr>
      <w:r>
        <w:rPr>
          <w:rFonts w:ascii="Times New Roman"/>
          <w:b w:val="false"/>
          <w:i w:val="false"/>
          <w:color w:val="000000"/>
          <w:sz w:val="28"/>
        </w:rPr>
        <w:t xml:space="preserve">
      Мемлекеттік қызметті көрсету нәтижесі туралы хабарлама стандарттың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2-қосымшаларына</w:t>
      </w:r>
      <w:r>
        <w:rPr>
          <w:rFonts w:ascii="Times New Roman"/>
          <w:b w:val="false"/>
          <w:i w:val="false"/>
          <w:color w:val="000000"/>
          <w:sz w:val="28"/>
        </w:rPr>
        <w:t xml:space="preserve"> сәйкес нысандар бойынша электрондық құжат нысанында көрсетілетін қызметті алушының "жеке кабинетіне" жолданады.</w:t>
      </w:r>
    </w:p>
    <w:bookmarkEnd w:id="49"/>
    <w:bookmarkStart w:name="z60" w:id="50"/>
    <w:p>
      <w:pPr>
        <w:spacing w:after="0"/>
        <w:ind w:left="0"/>
        <w:jc w:val="left"/>
      </w:pPr>
      <w:r>
        <w:rPr>
          <w:rFonts w:ascii="Times New Roman"/>
          <w:b/>
          <w:i w:val="false"/>
          <w:color w:val="000000"/>
        </w:rPr>
        <w:t xml:space="preserve"> 2 тарау. Мемлекеттік көрсетілетін қызмет процесінде көрсетілетін қызметті берушінің құрылымдық бөлімшелерінің (қызметкерлерінің) іс-қимыл тәртібін сипаттау</w:t>
      </w:r>
    </w:p>
    <w:bookmarkEnd w:id="50"/>
    <w:bookmarkStart w:name="z61" w:id="51"/>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негіздеме көрсетілетін қызметті алушының порталға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толық құны бойынша сатып алынған тыңайтқыштар үшін субсидия алуға арналған өтінімді немесе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тыңайтқышты отандық тыңайтқыштарды өндірушіден арзандатылған құны бойынша сатып алған жағдайда, тиесілі субсидияларды төлеу туралы өтпелі өтінімді электрондық цифрлық қолтаңбамен (бұдан әрі – ЭЦҚ) куәландырылған электрондық құжат нысанында ұсынуы болып табылады.</w:t>
      </w:r>
    </w:p>
    <w:bookmarkEnd w:id="51"/>
    <w:bookmarkStart w:name="z62" w:id="52"/>
    <w:p>
      <w:pPr>
        <w:spacing w:after="0"/>
        <w:ind w:left="0"/>
        <w:jc w:val="both"/>
      </w:pPr>
      <w:r>
        <w:rPr>
          <w:rFonts w:ascii="Times New Roman"/>
          <w:b w:val="false"/>
          <w:i w:val="false"/>
          <w:color w:val="000000"/>
          <w:sz w:val="28"/>
        </w:rPr>
        <w:t>
      5. Мемлекеттік көрсетілетін қызмет процесінің құрамына кіретін әрбір рәсімнің (іс-қимылдың) мазмұны, оның орындалу ұзақтығы:</w:t>
      </w:r>
    </w:p>
    <w:bookmarkEnd w:id="52"/>
    <w:bookmarkStart w:name="z63" w:id="53"/>
    <w:p>
      <w:pPr>
        <w:spacing w:after="0"/>
        <w:ind w:left="0"/>
        <w:jc w:val="both"/>
      </w:pPr>
      <w:r>
        <w:rPr>
          <w:rFonts w:ascii="Times New Roman"/>
          <w:b w:val="false"/>
          <w:i w:val="false"/>
          <w:color w:val="000000"/>
          <w:sz w:val="28"/>
        </w:rPr>
        <w:t>
      1) көрсетілетін қызметті берушінің жауапты маманы көрсетілетін қызметті алушының өтінімді (өтпелі өтінімді) тіркеген сәттен бастап 1 (бір) жұмыс күнi iшiнде ЭЦҚ-ны пайдаланып тиісті хабарламаға қол қою жолымен оның қабылданғанын растайды. Осы хабарлама субсидиялаудың ақпараттық жүйесінде көрсетілетін қызметті алушының "жеке кабинетінде" қолжетімді болады.</w:t>
      </w:r>
    </w:p>
    <w:bookmarkEnd w:id="53"/>
    <w:bookmarkStart w:name="z64" w:id="54"/>
    <w:p>
      <w:pPr>
        <w:spacing w:after="0"/>
        <w:ind w:left="0"/>
        <w:jc w:val="both"/>
      </w:pPr>
      <w:r>
        <w:rPr>
          <w:rFonts w:ascii="Times New Roman"/>
          <w:b w:val="false"/>
          <w:i w:val="false"/>
          <w:color w:val="000000"/>
          <w:sz w:val="28"/>
        </w:rPr>
        <w:t>
      Бұл ретте өтінімді (өтпелі өтінімді) қабылдау туралы хабарлама тыңайтқыштарды өндірушінің "жеке кабинетінде" қолжетімді болады.</w:t>
      </w:r>
    </w:p>
    <w:bookmarkEnd w:id="54"/>
    <w:bookmarkStart w:name="z65" w:id="55"/>
    <w:p>
      <w:pPr>
        <w:spacing w:after="0"/>
        <w:ind w:left="0"/>
        <w:jc w:val="both"/>
      </w:pPr>
      <w:r>
        <w:rPr>
          <w:rFonts w:ascii="Times New Roman"/>
          <w:b w:val="false"/>
          <w:i w:val="false"/>
          <w:color w:val="000000"/>
          <w:sz w:val="28"/>
        </w:rPr>
        <w:t>
      Нәтижесі – өтінімнің (өтпелі өтінімнің) қабылданғанын растау;</w:t>
      </w:r>
    </w:p>
    <w:bookmarkEnd w:id="55"/>
    <w:bookmarkStart w:name="z66" w:id="56"/>
    <w:p>
      <w:pPr>
        <w:spacing w:after="0"/>
        <w:ind w:left="0"/>
        <w:jc w:val="both"/>
      </w:pPr>
      <w:r>
        <w:rPr>
          <w:rFonts w:ascii="Times New Roman"/>
          <w:b w:val="false"/>
          <w:i w:val="false"/>
          <w:color w:val="000000"/>
          <w:sz w:val="28"/>
        </w:rPr>
        <w:t>
      2) көрсетілетін қызметті берушінің жауапты маманы қаржыландыру жоспарына сәйкес субсидиялаудың ақпараттық жүйесінде "Қазынашылық-Клиент" ақпараттық жүйесіне жүктелетін субсидия төлеуге арналған төлем тапсырмасын 2 (екі) жұмыс күні ішінде:</w:t>
      </w:r>
    </w:p>
    <w:bookmarkEnd w:id="56"/>
    <w:bookmarkStart w:name="z67" w:id="57"/>
    <w:p>
      <w:pPr>
        <w:spacing w:after="0"/>
        <w:ind w:left="0"/>
        <w:jc w:val="both"/>
      </w:pPr>
      <w:r>
        <w:rPr>
          <w:rFonts w:ascii="Times New Roman"/>
          <w:b w:val="false"/>
          <w:i w:val="false"/>
          <w:color w:val="000000"/>
          <w:sz w:val="28"/>
        </w:rPr>
        <w:t>
      өтінімді қабылдағанын растағаннан кейін;</w:t>
      </w:r>
    </w:p>
    <w:bookmarkEnd w:id="57"/>
    <w:bookmarkStart w:name="z68" w:id="58"/>
    <w:p>
      <w:pPr>
        <w:spacing w:after="0"/>
        <w:ind w:left="0"/>
        <w:jc w:val="both"/>
      </w:pPr>
      <w:r>
        <w:rPr>
          <w:rFonts w:ascii="Times New Roman"/>
          <w:b w:val="false"/>
          <w:i w:val="false"/>
          <w:color w:val="000000"/>
          <w:sz w:val="28"/>
        </w:rPr>
        <w:t xml:space="preserve">
      тыңайтқыштарды өндіруші нақты өткізілген тыңайтқыштар бойынша мәліметтерді тізілімге енгізгеннен кейін қалыптастырады. </w:t>
      </w:r>
    </w:p>
    <w:bookmarkEnd w:id="58"/>
    <w:bookmarkStart w:name="z69" w:id="59"/>
    <w:p>
      <w:pPr>
        <w:spacing w:after="0"/>
        <w:ind w:left="0"/>
        <w:jc w:val="both"/>
      </w:pPr>
      <w:r>
        <w:rPr>
          <w:rFonts w:ascii="Times New Roman"/>
          <w:b w:val="false"/>
          <w:i w:val="false"/>
          <w:color w:val="000000"/>
          <w:sz w:val="28"/>
        </w:rPr>
        <w:t>
      Нәтижесі – субсидиялаудың ақпараттық жүйесінде субсидиялар төлеуге арналған төлем тапсырмаларын қалыптастыру;</w:t>
      </w:r>
    </w:p>
    <w:bookmarkEnd w:id="59"/>
    <w:bookmarkStart w:name="z70" w:id="60"/>
    <w:p>
      <w:pPr>
        <w:spacing w:after="0"/>
        <w:ind w:left="0"/>
        <w:jc w:val="both"/>
      </w:pPr>
      <w:r>
        <w:rPr>
          <w:rFonts w:ascii="Times New Roman"/>
          <w:b w:val="false"/>
          <w:i w:val="false"/>
          <w:color w:val="000000"/>
          <w:sz w:val="28"/>
        </w:rPr>
        <w:t xml:space="preserve">
      3) көрсетілетін қызметті берушінің қаржыландыру бөлімінің маманы төлем тапсырмалары қалыптастырылғаннан кейін аумақтық қазынашылық бөлімшесіне көрсетілетін қызметті алушылардың шоттарына субсидияларды аудару үшін төлеуге төлем құжаттарын жолдайды. </w:t>
      </w:r>
    </w:p>
    <w:bookmarkEnd w:id="60"/>
    <w:bookmarkStart w:name="z71" w:id="61"/>
    <w:p>
      <w:pPr>
        <w:spacing w:after="0"/>
        <w:ind w:left="0"/>
        <w:jc w:val="both"/>
      </w:pPr>
      <w:r>
        <w:rPr>
          <w:rFonts w:ascii="Times New Roman"/>
          <w:b w:val="false"/>
          <w:i w:val="false"/>
          <w:color w:val="000000"/>
          <w:sz w:val="28"/>
        </w:rPr>
        <w:t>
      Нәтижесі - аумақтық қазынашылық бөлімшесіне субсидияларды аудару үшін төлеуге төлем құжаттарын жолдау.</w:t>
      </w:r>
    </w:p>
    <w:bookmarkEnd w:id="61"/>
    <w:bookmarkStart w:name="z72" w:id="62"/>
    <w:p>
      <w:pPr>
        <w:spacing w:after="0"/>
        <w:ind w:left="0"/>
        <w:jc w:val="left"/>
      </w:pPr>
      <w:r>
        <w:rPr>
          <w:rFonts w:ascii="Times New Roman"/>
          <w:b/>
          <w:i w:val="false"/>
          <w:color w:val="000000"/>
        </w:rPr>
        <w:t xml:space="preserve"> 3 тарау. Мемлекеттік көрсетілетін қызмет процесінде көрсетілетін қызметті берушінің құрылымдық бөлімшелерінің (қызметкерлерінің) өзара іс-қимыл тәртібін сипаттау</w:t>
      </w:r>
    </w:p>
    <w:bookmarkEnd w:id="62"/>
    <w:bookmarkStart w:name="z73" w:id="63"/>
    <w:p>
      <w:pPr>
        <w:spacing w:after="0"/>
        <w:ind w:left="0"/>
        <w:jc w:val="both"/>
      </w:pPr>
      <w:r>
        <w:rPr>
          <w:rFonts w:ascii="Times New Roman"/>
          <w:b w:val="false"/>
          <w:i w:val="false"/>
          <w:color w:val="000000"/>
          <w:sz w:val="28"/>
        </w:rPr>
        <w:t>
      6. Мемлекеттік көрсетілетін қызмет процесіне қатысатын қызмет берушілердің, құрылымдық бөлімшелерінің (қызметкерлерінің) тізбесі:</w:t>
      </w:r>
    </w:p>
    <w:bookmarkEnd w:id="63"/>
    <w:bookmarkStart w:name="z74" w:id="64"/>
    <w:p>
      <w:pPr>
        <w:spacing w:after="0"/>
        <w:ind w:left="0"/>
        <w:jc w:val="both"/>
      </w:pPr>
      <w:r>
        <w:rPr>
          <w:rFonts w:ascii="Times New Roman"/>
          <w:b w:val="false"/>
          <w:i w:val="false"/>
          <w:color w:val="000000"/>
          <w:sz w:val="28"/>
        </w:rPr>
        <w:t>
      1) көрсетілетін қызметті берушінің жауапты маманы;</w:t>
      </w:r>
    </w:p>
    <w:bookmarkEnd w:id="64"/>
    <w:bookmarkStart w:name="z75" w:id="65"/>
    <w:p>
      <w:pPr>
        <w:spacing w:after="0"/>
        <w:ind w:left="0"/>
        <w:jc w:val="both"/>
      </w:pPr>
      <w:r>
        <w:rPr>
          <w:rFonts w:ascii="Times New Roman"/>
          <w:b w:val="false"/>
          <w:i w:val="false"/>
          <w:color w:val="000000"/>
          <w:sz w:val="28"/>
        </w:rPr>
        <w:t>
      2) көрсетілетін қызметті берушінің қаржыландыру бөлімінің маманы.</w:t>
      </w:r>
    </w:p>
    <w:bookmarkEnd w:id="65"/>
    <w:bookmarkStart w:name="z76" w:id="66"/>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(қызметкерлердің) арасындағы рәсімдердің (іс-қимылдың) сипаттамасы:</w:t>
      </w:r>
    </w:p>
    <w:bookmarkEnd w:id="66"/>
    <w:bookmarkStart w:name="z77" w:id="67"/>
    <w:p>
      <w:pPr>
        <w:spacing w:after="0"/>
        <w:ind w:left="0"/>
        <w:jc w:val="both"/>
      </w:pPr>
      <w:r>
        <w:rPr>
          <w:rFonts w:ascii="Times New Roman"/>
          <w:b w:val="false"/>
          <w:i w:val="false"/>
          <w:color w:val="000000"/>
          <w:sz w:val="28"/>
        </w:rPr>
        <w:t>
      1) көрсетілетін қызметті берушінің жауапты маманы көрсетілетін қызметті алушының өтінімді (өтпелі өтінімді) тіркеген сәттен бастап 1 (бір) жұмыс күнi iшiнде ЭЦҚ-ны пайдаланып тиісті хабарламаға қол қою жолымен оның қабылданғанын растайды. Осы хабарлама субсидиялаудың ақпараттық жүйесінде көрсетілетін қызметті алушының "жеке кабинетінде" қолжетімді болады.</w:t>
      </w:r>
    </w:p>
    <w:bookmarkEnd w:id="67"/>
    <w:bookmarkStart w:name="z78" w:id="68"/>
    <w:p>
      <w:pPr>
        <w:spacing w:after="0"/>
        <w:ind w:left="0"/>
        <w:jc w:val="both"/>
      </w:pPr>
      <w:r>
        <w:rPr>
          <w:rFonts w:ascii="Times New Roman"/>
          <w:b w:val="false"/>
          <w:i w:val="false"/>
          <w:color w:val="000000"/>
          <w:sz w:val="28"/>
        </w:rPr>
        <w:t>
      Бұл ретте өтінімді (өтпелі өтінімді) қабылдау туралы хабарлама тыңайтқыштарды өндірушінің "жеке кабинетінде" қолжетімді болады;</w:t>
      </w:r>
    </w:p>
    <w:bookmarkEnd w:id="68"/>
    <w:bookmarkStart w:name="z79" w:id="69"/>
    <w:p>
      <w:pPr>
        <w:spacing w:after="0"/>
        <w:ind w:left="0"/>
        <w:jc w:val="both"/>
      </w:pPr>
      <w:r>
        <w:rPr>
          <w:rFonts w:ascii="Times New Roman"/>
          <w:b w:val="false"/>
          <w:i w:val="false"/>
          <w:color w:val="000000"/>
          <w:sz w:val="28"/>
        </w:rPr>
        <w:t>
      2) көрсетілетін қызметті берушінің жауапты маманы қаржыландыру жоспарына сәйкес субсидиялаудың ақпараттық жүйесінде "Қазынашылық-Клиент" ақпараттық жүйесіне жүктелетін субсидия төлеуге арналған төлем тапсырмасын 2 (екі) жұмыс күні ішінде:</w:t>
      </w:r>
    </w:p>
    <w:bookmarkEnd w:id="69"/>
    <w:bookmarkStart w:name="z80" w:id="70"/>
    <w:p>
      <w:pPr>
        <w:spacing w:after="0"/>
        <w:ind w:left="0"/>
        <w:jc w:val="both"/>
      </w:pPr>
      <w:r>
        <w:rPr>
          <w:rFonts w:ascii="Times New Roman"/>
          <w:b w:val="false"/>
          <w:i w:val="false"/>
          <w:color w:val="000000"/>
          <w:sz w:val="28"/>
        </w:rPr>
        <w:t>
      өтінімді қабылдағанын растағаннан кейін;</w:t>
      </w:r>
    </w:p>
    <w:bookmarkEnd w:id="70"/>
    <w:bookmarkStart w:name="z81" w:id="71"/>
    <w:p>
      <w:pPr>
        <w:spacing w:after="0"/>
        <w:ind w:left="0"/>
        <w:jc w:val="both"/>
      </w:pPr>
      <w:r>
        <w:rPr>
          <w:rFonts w:ascii="Times New Roman"/>
          <w:b w:val="false"/>
          <w:i w:val="false"/>
          <w:color w:val="000000"/>
          <w:sz w:val="28"/>
        </w:rPr>
        <w:t>
      тыңайтқыштарды өндіруші нақты өткізілген тыңайтқыштар бойынша мәліметтерді тізілімге енгізгеннен кейін қалыптастырады;</w:t>
      </w:r>
    </w:p>
    <w:bookmarkEnd w:id="71"/>
    <w:bookmarkStart w:name="z82" w:id="72"/>
    <w:p>
      <w:pPr>
        <w:spacing w:after="0"/>
        <w:ind w:left="0"/>
        <w:jc w:val="both"/>
      </w:pPr>
      <w:r>
        <w:rPr>
          <w:rFonts w:ascii="Times New Roman"/>
          <w:b w:val="false"/>
          <w:i w:val="false"/>
          <w:color w:val="000000"/>
          <w:sz w:val="28"/>
        </w:rPr>
        <w:t xml:space="preserve">
      3) көрсетілетін қызметті берушінің қаржыландыру бөлімінің маманы төлем тапсырмалары қалыптастырылғаннан кейін аумақтық қазынашылық бөлімшесіне көрсетілетін қызметті алушылардың шоттарына субсидияларды аудару үшін төлеуге төлем құжаттарын жолдайды. </w:t>
      </w:r>
    </w:p>
    <w:bookmarkEnd w:id="72"/>
    <w:bookmarkStart w:name="z83" w:id="73"/>
    <w:p>
      <w:pPr>
        <w:spacing w:after="0"/>
        <w:ind w:left="0"/>
        <w:jc w:val="left"/>
      </w:pPr>
      <w:r>
        <w:rPr>
          <w:rFonts w:ascii="Times New Roman"/>
          <w:b/>
          <w:i w:val="false"/>
          <w:color w:val="000000"/>
        </w:rPr>
        <w:t xml:space="preserve"> 4 тарау.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73"/>
    <w:bookmarkStart w:name="z84" w:id="74"/>
    <w:p>
      <w:pPr>
        <w:spacing w:after="0"/>
        <w:ind w:left="0"/>
        <w:jc w:val="both"/>
      </w:pPr>
      <w:r>
        <w:rPr>
          <w:rFonts w:ascii="Times New Roman"/>
          <w:b w:val="false"/>
          <w:i w:val="false"/>
          <w:color w:val="000000"/>
          <w:sz w:val="28"/>
        </w:rPr>
        <w:t>
      8. Портал арқылы мемлекеттік қызмет көрсету кезінде көрсетілген қызмет беруші мен көрсетілген қызмет алушының жүгіну тәртібін және рәсімдердің (іс-қимылдардың) реттілігін сипаттау:</w:t>
      </w:r>
    </w:p>
    <w:bookmarkEnd w:id="74"/>
    <w:bookmarkStart w:name="z85" w:id="75"/>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паролінің (порталда тіркелмеген көрсетілетін қызмет алушылар үшін іске асырылады) көмегімен порталда тіркеуді іске асырады;</w:t>
      </w:r>
    </w:p>
    <w:bookmarkEnd w:id="75"/>
    <w:bookmarkStart w:name="z86" w:id="76"/>
    <w:p>
      <w:pPr>
        <w:spacing w:after="0"/>
        <w:ind w:left="0"/>
        <w:jc w:val="both"/>
      </w:pPr>
      <w:r>
        <w:rPr>
          <w:rFonts w:ascii="Times New Roman"/>
          <w:b w:val="false"/>
          <w:i w:val="false"/>
          <w:color w:val="000000"/>
          <w:sz w:val="28"/>
        </w:rPr>
        <w:t>
      2) 1-үдеріс – қызметті алу үшін көрсетілетін қызметті алушының ЖСН/БСН және паролін енгізу үдерісі (авторизация үдерісі);</w:t>
      </w:r>
    </w:p>
    <w:bookmarkEnd w:id="76"/>
    <w:bookmarkStart w:name="z87" w:id="77"/>
    <w:p>
      <w:pPr>
        <w:spacing w:after="0"/>
        <w:ind w:left="0"/>
        <w:jc w:val="both"/>
      </w:pP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түпнұсқалығын тексеру;</w:t>
      </w:r>
    </w:p>
    <w:bookmarkEnd w:id="77"/>
    <w:bookmarkStart w:name="z88" w:id="78"/>
    <w:p>
      <w:pPr>
        <w:spacing w:after="0"/>
        <w:ind w:left="0"/>
        <w:jc w:val="both"/>
      </w:pPr>
      <w:r>
        <w:rPr>
          <w:rFonts w:ascii="Times New Roman"/>
          <w:b w:val="false"/>
          <w:i w:val="false"/>
          <w:color w:val="000000"/>
          <w:sz w:val="28"/>
        </w:rPr>
        <w:t>
      4) 2-үдеріс – порталдың көрсетілетін қызметті алушының деректерінде бұзушылықтардың болуына байланысты авторизациядан бас тарту туралы хабарлама қалыптастыруы;</w:t>
      </w:r>
    </w:p>
    <w:bookmarkEnd w:id="78"/>
    <w:bookmarkStart w:name="z89" w:id="79"/>
    <w:p>
      <w:pPr>
        <w:spacing w:after="0"/>
        <w:ind w:left="0"/>
        <w:jc w:val="both"/>
      </w:pPr>
      <w:r>
        <w:rPr>
          <w:rFonts w:ascii="Times New Roman"/>
          <w:b w:val="false"/>
          <w:i w:val="false"/>
          <w:color w:val="000000"/>
          <w:sz w:val="28"/>
        </w:rPr>
        <w:t xml:space="preserve">
      5) 3-үдеріс – көрсетілетін қызметті алушының осы Регламентте көрсетілген қызметті таңдап алуы, қызмет көрсету үшін сауал түрін экранға шығару және құрылымдық пен форматтық талаптарын ескере отырып, сауал түріне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 құжаттардың көшірмелерін бекітумен қызмет алушының үлгілерді толтыруы (деректерді енгізу), сондай-ақ сауалды куәландыру (қол қою) үшін көрсетілетін қызметті алушының электрондық цифрлық қолтаңба (бұдан әрі – ЭЦҚ) тіркеу куәлігін таңдап алуы;</w:t>
      </w:r>
    </w:p>
    <w:bookmarkEnd w:id="79"/>
    <w:bookmarkStart w:name="z90" w:id="80"/>
    <w:p>
      <w:pPr>
        <w:spacing w:after="0"/>
        <w:ind w:left="0"/>
        <w:jc w:val="both"/>
      </w:pPr>
      <w:r>
        <w:rPr>
          <w:rFonts w:ascii="Times New Roman"/>
          <w:b w:val="false"/>
          <w:i w:val="false"/>
          <w:color w:val="000000"/>
          <w:sz w:val="28"/>
        </w:rPr>
        <w:t>
      6) 2-шарт – порталда ЭЦҚ тіркеу куәлігінің қолданыс мерзімін және шақыртып алынған (жойылған) тіркеу куәліктерінің тізімінде жоқтығын, сондай-ақ сәйкестендіру деректерінің сәйкестігін тексеру (сауалда көрсетілген ЖСН/БСН мен ЭЦҚ тіркеу куәлігінде көрсетілген ЖСН/БСН арасындағы);</w:t>
      </w:r>
    </w:p>
    <w:bookmarkEnd w:id="80"/>
    <w:bookmarkStart w:name="z91" w:id="81"/>
    <w:p>
      <w:pPr>
        <w:spacing w:after="0"/>
        <w:ind w:left="0"/>
        <w:jc w:val="both"/>
      </w:pPr>
      <w:r>
        <w:rPr>
          <w:rFonts w:ascii="Times New Roman"/>
          <w:b w:val="false"/>
          <w:i w:val="false"/>
          <w:color w:val="000000"/>
          <w:sz w:val="28"/>
        </w:rPr>
        <w:t>
      7) 4-үдеріс – көрсетілетін қызметті алушының ЭЦҚ түпнұсқалығы расталмағандығына байланысты сұратып отырған қызметтен бас тарту туралы хабарлама қалыптастыру;</w:t>
      </w:r>
    </w:p>
    <w:bookmarkEnd w:id="81"/>
    <w:bookmarkStart w:name="z92" w:id="82"/>
    <w:p>
      <w:pPr>
        <w:spacing w:after="0"/>
        <w:ind w:left="0"/>
        <w:jc w:val="both"/>
      </w:pPr>
      <w:r>
        <w:rPr>
          <w:rFonts w:ascii="Times New Roman"/>
          <w:b w:val="false"/>
          <w:i w:val="false"/>
          <w:color w:val="000000"/>
          <w:sz w:val="28"/>
        </w:rPr>
        <w:t>
      8) 5-үдеріс – көрсетілетін қызметті берушінің сауалды өңдеуі үшін көрсетілетін қызмет алушының ЭЦҚ куәландырылған (қол қойылған) электрондық құжатты (көрсетілетін қызметті алушының сауалын) "электрондық үкіметтің" автоматтандырылған өңірлік шлюзі жұмыс орнында (бұдан әрі – ЭҮӨШ АЖО) "электрондық үкіметтің" шлюзі (бұдан әрі – ЭҮШ) арқылы жолдау;</w:t>
      </w:r>
    </w:p>
    <w:bookmarkEnd w:id="82"/>
    <w:bookmarkStart w:name="z93" w:id="83"/>
    <w:p>
      <w:pPr>
        <w:spacing w:after="0"/>
        <w:ind w:left="0"/>
        <w:jc w:val="both"/>
      </w:pPr>
      <w:r>
        <w:rPr>
          <w:rFonts w:ascii="Times New Roman"/>
          <w:b w:val="false"/>
          <w:i w:val="false"/>
          <w:color w:val="000000"/>
          <w:sz w:val="28"/>
        </w:rPr>
        <w:t>
      9) 3-шарт – көрсетілетін қызметті берушімен көрсетілетін қызметті алушының қоса берген құжаттарын сәйкестікке тексеруі;</w:t>
      </w:r>
    </w:p>
    <w:bookmarkEnd w:id="83"/>
    <w:bookmarkStart w:name="z94" w:id="84"/>
    <w:p>
      <w:pPr>
        <w:spacing w:after="0"/>
        <w:ind w:left="0"/>
        <w:jc w:val="both"/>
      </w:pPr>
      <w:r>
        <w:rPr>
          <w:rFonts w:ascii="Times New Roman"/>
          <w:b w:val="false"/>
          <w:i w:val="false"/>
          <w:color w:val="000000"/>
          <w:sz w:val="28"/>
        </w:rPr>
        <w:t>
      10) 6-үдеріс – көрсетілетін қызметті алушымен портал қалыптастырған қызмет нәтижесін (электрондық құжат түріндегі хабарлама) алуы. Электрондық құжат көрсетілетін қызметті берушінің уәкілетті тұлғасының ЭЦҚ пайдаланумен қалыптастырылады.</w:t>
      </w:r>
    </w:p>
    <w:bookmarkEnd w:id="84"/>
    <w:bookmarkStart w:name="z95" w:id="85"/>
    <w:p>
      <w:pPr>
        <w:spacing w:after="0"/>
        <w:ind w:left="0"/>
        <w:jc w:val="both"/>
      </w:pPr>
      <w:r>
        <w:rPr>
          <w:rFonts w:ascii="Times New Roman"/>
          <w:b w:val="false"/>
          <w:i w:val="false"/>
          <w:color w:val="000000"/>
          <w:sz w:val="28"/>
        </w:rPr>
        <w:t>
      8-1. "Азаматтарға арналған үкімет" мемлекеттік корпорациясы арқылы мемлекеттік қызмет көрсетілмейді.</w:t>
      </w:r>
    </w:p>
    <w:bookmarkEnd w:id="85"/>
    <w:bookmarkStart w:name="z96" w:id="86"/>
    <w:p>
      <w:pPr>
        <w:spacing w:after="0"/>
        <w:ind w:left="0"/>
        <w:jc w:val="both"/>
      </w:pPr>
      <w:r>
        <w:rPr>
          <w:rFonts w:ascii="Times New Roman"/>
          <w:b w:val="false"/>
          <w:i w:val="false"/>
          <w:color w:val="000000"/>
          <w:sz w:val="28"/>
        </w:rPr>
        <w:t>
      9. Портал арқылы мемлекеттік қызмет көрсету кезінде іске қосылған ақпараттық жүйелердің функционалдық өзара іс-қимыл етуі осы регламенттің 1-қосымшасына сәйкес диаграммада келтірілген.</w:t>
      </w:r>
    </w:p>
    <w:bookmarkEnd w:id="86"/>
    <w:bookmarkStart w:name="z97" w:id="87"/>
    <w:p>
      <w:pPr>
        <w:spacing w:after="0"/>
        <w:ind w:left="0"/>
        <w:jc w:val="both"/>
      </w:pPr>
      <w:r>
        <w:rPr>
          <w:rFonts w:ascii="Times New Roman"/>
          <w:b w:val="false"/>
          <w:i w:val="false"/>
          <w:color w:val="000000"/>
          <w:sz w:val="28"/>
        </w:rPr>
        <w:t>
      10. Мемлекеттік қызмет көрсету процесінде көрсетілетін қызметті берушінің құрылымдық бөлімшелері (қызметкерлері) рәсімдерінің (әрекеттерінің) кезеңділігі осы регламенттің 2-қосымшасына сәйкес мемлекеттік қызмет көрсетудің бизнес-процестерінің анықтамалығында көрсетіледі.</w:t>
      </w:r>
    </w:p>
    <w:bookmarkEnd w:id="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"Тыңайтқыштар (органикалықтарды</w:t>
            </w:r>
            <w:r>
              <w:br/>
            </w:r>
            <w:r>
              <w:rPr>
                <w:rFonts w:ascii="Times New Roman"/>
                <w:b w:val="false"/>
                <w:i w:val="false"/>
                <w:color w:val="000000"/>
                <w:sz w:val="20"/>
              </w:rPr>
              <w:t>қоспағанда) құнын субсидиялау"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1-қосымша</w:t>
            </w:r>
          </w:p>
        </w:tc>
      </w:tr>
    </w:tbl>
    <w:bookmarkStart w:name="z99" w:id="88"/>
    <w:p>
      <w:pPr>
        <w:spacing w:after="0"/>
        <w:ind w:left="0"/>
        <w:jc w:val="left"/>
      </w:pPr>
      <w:r>
        <w:rPr>
          <w:rFonts w:ascii="Times New Roman"/>
          <w:b/>
          <w:i w:val="false"/>
          <w:color w:val="000000"/>
        </w:rPr>
        <w:t xml:space="preserve"> Портал арқылы мемлекеттік қызмет көрсету кезінде іске қосылған ақпараттық жүйелердің функционалдық өзара іс-қимыл ету диаграммасы</w:t>
      </w:r>
    </w:p>
    <w:bookmarkEnd w:id="88"/>
    <w:bookmarkStart w:name="z100"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 w:id="90"/>
    <w:p>
      <w:pPr>
        <w:spacing w:after="0"/>
        <w:ind w:left="0"/>
        <w:jc w:val="left"/>
      </w:pPr>
      <w:r>
        <w:rPr>
          <w:rFonts w:ascii="Times New Roman"/>
          <w:b/>
          <w:i w:val="false"/>
          <w:color w:val="000000"/>
        </w:rPr>
        <w:t xml:space="preserve"> Шартты белгілер:</w:t>
      </w:r>
    </w:p>
    <w:bookmarkEnd w:id="90"/>
    <w:bookmarkStart w:name="z102"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"Тыңайтқыштар (органикалықтарды</w:t>
            </w:r>
            <w:r>
              <w:br/>
            </w:r>
            <w:r>
              <w:rPr>
                <w:rFonts w:ascii="Times New Roman"/>
                <w:b w:val="false"/>
                <w:i w:val="false"/>
                <w:color w:val="000000"/>
                <w:sz w:val="20"/>
              </w:rPr>
              <w:t>қоспағанда) құнын субсидиялау"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2-қосымша</w:t>
            </w:r>
          </w:p>
        </w:tc>
      </w:tr>
    </w:tbl>
    <w:bookmarkStart w:name="z104" w:id="92"/>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92"/>
    <w:bookmarkStart w:name="z105"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72771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2771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 w:id="94"/>
    <w:p>
      <w:pPr>
        <w:spacing w:after="0"/>
        <w:ind w:left="0"/>
        <w:jc w:val="both"/>
      </w:pPr>
      <w:r>
        <w:rPr>
          <w:rFonts w:ascii="Times New Roman"/>
          <w:b w:val="false"/>
          <w:i w:val="false"/>
          <w:color w:val="000000"/>
          <w:sz w:val="28"/>
        </w:rPr>
        <w:t xml:space="preserve">
      </w:t>
      </w:r>
    </w:p>
    <w:bookmarkEnd w:id="94"/>
    <w:p>
      <w:pPr>
        <w:spacing w:after="0"/>
        <w:ind w:left="0"/>
        <w:jc w:val="both"/>
      </w:pPr>
      <w:r>
        <w:drawing>
          <wp:inline distT="0" distB="0" distL="0" distR="0">
            <wp:extent cx="78105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20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2019 жылғы "___"_______</w:t>
            </w:r>
            <w:r>
              <w:br/>
            </w:r>
            <w:r>
              <w:rPr>
                <w:rFonts w:ascii="Times New Roman"/>
                <w:b w:val="false"/>
                <w:i w:val="false"/>
                <w:color w:val="000000"/>
                <w:sz w:val="20"/>
              </w:rPr>
              <w:t>№ _____________</w:t>
            </w:r>
            <w:r>
              <w:br/>
            </w:r>
            <w:r>
              <w:rPr>
                <w:rFonts w:ascii="Times New Roman"/>
                <w:b w:val="false"/>
                <w:i w:val="false"/>
                <w:color w:val="000000"/>
                <w:sz w:val="20"/>
              </w:rPr>
              <w:t>2-қаулысына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 әкімдігінің</w:t>
            </w:r>
            <w:r>
              <w:br/>
            </w:r>
            <w:r>
              <w:rPr>
                <w:rFonts w:ascii="Times New Roman"/>
                <w:b w:val="false"/>
                <w:i w:val="false"/>
                <w:color w:val="000000"/>
                <w:sz w:val="20"/>
              </w:rPr>
              <w:t>2015 жылғы 23 қыркүйектегі</w:t>
            </w:r>
            <w:r>
              <w:br/>
            </w:r>
            <w:r>
              <w:rPr>
                <w:rFonts w:ascii="Times New Roman"/>
                <w:b w:val="false"/>
                <w:i w:val="false"/>
                <w:color w:val="000000"/>
                <w:sz w:val="20"/>
              </w:rPr>
              <w:t>№ 56/04 қаулысымен бекітілген</w:t>
            </w:r>
          </w:p>
        </w:tc>
      </w:tr>
    </w:tbl>
    <w:bookmarkStart w:name="z109" w:id="95"/>
    <w:p>
      <w:pPr>
        <w:spacing w:after="0"/>
        <w:ind w:left="0"/>
        <w:jc w:val="left"/>
      </w:pPr>
      <w:r>
        <w:rPr>
          <w:rFonts w:ascii="Times New Roman"/>
          <w:b/>
          <w:i w:val="false"/>
          <w:color w:val="000000"/>
        </w:rPr>
        <w:t xml:space="preserve"> "Өсiмдiктердi қорғау мақсатында ауыл шаруашылығы дақылдарын өңдеуге арналған гербицидтердiң, биоагенттердiң (энтомофагтардың) және биопрепараттардың құнын субсидиялау" мемлекеттiк көрсетілетін қызмет регламентi</w:t>
      </w:r>
    </w:p>
    <w:bookmarkEnd w:id="95"/>
    <w:bookmarkStart w:name="z110" w:id="96"/>
    <w:p>
      <w:pPr>
        <w:spacing w:after="0"/>
        <w:ind w:left="0"/>
        <w:jc w:val="left"/>
      </w:pPr>
      <w:r>
        <w:rPr>
          <w:rFonts w:ascii="Times New Roman"/>
          <w:b/>
          <w:i w:val="false"/>
          <w:color w:val="000000"/>
        </w:rPr>
        <w:t xml:space="preserve"> 1 тарау. Жалпы ережелер</w:t>
      </w:r>
    </w:p>
    <w:bookmarkEnd w:id="96"/>
    <w:bookmarkStart w:name="z111" w:id="97"/>
    <w:p>
      <w:pPr>
        <w:spacing w:after="0"/>
        <w:ind w:left="0"/>
        <w:jc w:val="both"/>
      </w:pPr>
      <w:r>
        <w:rPr>
          <w:rFonts w:ascii="Times New Roman"/>
          <w:b w:val="false"/>
          <w:i w:val="false"/>
          <w:color w:val="000000"/>
          <w:sz w:val="28"/>
        </w:rPr>
        <w:t xml:space="preserve">
      1. "Өсiмдiктердi қорғау мақсатында ауыл шаруашылығы дақылдарын өңдеуге арналған гербицидтердiң, биоагенттердiң (энтомофагтардың) және биопрепараттардың құнын субсидиялау" мемлекеттік көрсетілетін қызметі (бұдан әрі – мемлекеттік көрсетілетін қызмет) облыстың жергілікті атқарушы органымен (бұдан әрі - қызмет көрсетуші) көрсетіледі. </w:t>
      </w:r>
    </w:p>
    <w:bookmarkEnd w:id="97"/>
    <w:bookmarkStart w:name="z112" w:id="98"/>
    <w:p>
      <w:pPr>
        <w:spacing w:after="0"/>
        <w:ind w:left="0"/>
        <w:jc w:val="both"/>
      </w:pPr>
      <w:r>
        <w:rPr>
          <w:rFonts w:ascii="Times New Roman"/>
          <w:b w:val="false"/>
          <w:i w:val="false"/>
          <w:color w:val="000000"/>
          <w:sz w:val="28"/>
        </w:rPr>
        <w:t>
      Өтінімдерді (өтпелі өтінімдерді) қабылдау және мемлекеттік қызметті көрсету нәтижелерін беру "электрондық үкіметтің" www.egov.kz веб-порталы (бұдан әрі - портал) арқылы жүзеге асырылады.</w:t>
      </w:r>
    </w:p>
    <w:bookmarkEnd w:id="98"/>
    <w:bookmarkStart w:name="z113" w:id="99"/>
    <w:p>
      <w:pPr>
        <w:spacing w:after="0"/>
        <w:ind w:left="0"/>
        <w:jc w:val="both"/>
      </w:pPr>
      <w:r>
        <w:rPr>
          <w:rFonts w:ascii="Times New Roman"/>
          <w:b w:val="false"/>
          <w:i w:val="false"/>
          <w:color w:val="000000"/>
          <w:sz w:val="28"/>
        </w:rPr>
        <w:t>
      2. Мемлекеттік қызметті көрсету нысаны: электрондық (толық автоматтандырылған).</w:t>
      </w:r>
    </w:p>
    <w:bookmarkEnd w:id="99"/>
    <w:bookmarkStart w:name="z114" w:id="100"/>
    <w:p>
      <w:pPr>
        <w:spacing w:after="0"/>
        <w:ind w:left="0"/>
        <w:jc w:val="both"/>
      </w:pPr>
      <w:r>
        <w:rPr>
          <w:rFonts w:ascii="Times New Roman"/>
          <w:b w:val="false"/>
          <w:i w:val="false"/>
          <w:color w:val="000000"/>
          <w:sz w:val="28"/>
        </w:rPr>
        <w:t xml:space="preserve">
      3. Мемлекеттік қызметті көрсету нәтижесі – субсидияны аудару туралы хабарлама не Қазақстан Республикасы Ауыл шаруашылығы министрінің 2015 жылғы 8 маусымдағы № 15-1/522 "Өсiмдiктердi қорғау мақсатында ауыл шаруашылығы дақылдарын өңдеуге арналған гербицидтердiң, биоагенттердiң (энтомофагтардың) және биопрепараттардың құнын субсидиялау" мемлекеттік көрсетілетін қызмет стандартын бекіту туралы" (Нормативтік құқықтық актілерді мемлекеттік тіркеу тізілімінде № 11684 болып тіркелген) бұйрығымен бекітілген "Өсiмдiктердi қорғау мақсатында ауыл шаруашылығы дақылдарын өңдеуге арналған гербицидтердiң, биоагенттердiң (энтомофагтардың) және биопрепараттардың құнын субсидиялау" мемлекеттік көрсетілетін қызмет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жағдайларда және негіздер бойынша мемлекеттік көрсетілетін қызметті ұсынудан уәжді бас тарту. Тиесілі субсидиялар:</w:t>
      </w:r>
    </w:p>
    <w:bookmarkEnd w:id="100"/>
    <w:bookmarkStart w:name="z115" w:id="101"/>
    <w:p>
      <w:pPr>
        <w:spacing w:after="0"/>
        <w:ind w:left="0"/>
        <w:jc w:val="both"/>
      </w:pPr>
      <w:r>
        <w:rPr>
          <w:rFonts w:ascii="Times New Roman"/>
          <w:b w:val="false"/>
          <w:i w:val="false"/>
          <w:color w:val="000000"/>
          <w:sz w:val="28"/>
        </w:rPr>
        <w:t>
      1) ағымдағы жылы және (немесе) өткен жылдың 4 (төртінші) тоқсанында тоқсанында гербицидтерді, биоагенттерді (энтомофагтарды) және биопрепараттарды (бұдан әрі – ӨҚҚ) жеткізушіден сатып алынған ӨҚҚ-ға жұмсалған шығындарды өтеу үшін көрсетілетін қызметті алушылардың;</w:t>
      </w:r>
    </w:p>
    <w:bookmarkEnd w:id="101"/>
    <w:bookmarkStart w:name="z116" w:id="102"/>
    <w:p>
      <w:pPr>
        <w:spacing w:after="0"/>
        <w:ind w:left="0"/>
        <w:jc w:val="both"/>
      </w:pPr>
      <w:r>
        <w:rPr>
          <w:rFonts w:ascii="Times New Roman"/>
          <w:b w:val="false"/>
          <w:i w:val="false"/>
          <w:color w:val="000000"/>
          <w:sz w:val="28"/>
        </w:rPr>
        <w:t xml:space="preserve">
      2) ағымдағы жылы және (немесе) өткен жылдың 4 (төртінші) тоқсанында көрсетілетін қызметті алушыларға өткізілген ӨҚҚ құнын арзандату үшін отандық ӨҚҚ өндірушілердің шоттарына аударылады. </w:t>
      </w:r>
    </w:p>
    <w:bookmarkEnd w:id="102"/>
    <w:bookmarkStart w:name="z117" w:id="103"/>
    <w:p>
      <w:pPr>
        <w:spacing w:after="0"/>
        <w:ind w:left="0"/>
        <w:jc w:val="both"/>
      </w:pPr>
      <w:r>
        <w:rPr>
          <w:rFonts w:ascii="Times New Roman"/>
          <w:b w:val="false"/>
          <w:i w:val="false"/>
          <w:color w:val="000000"/>
          <w:sz w:val="28"/>
        </w:rPr>
        <w:t>
      Мемлекеттік қызметті көрсету нәтижесін ұсыну нысаны – электрондық.</w:t>
      </w:r>
    </w:p>
    <w:bookmarkEnd w:id="103"/>
    <w:bookmarkStart w:name="z118" w:id="104"/>
    <w:p>
      <w:pPr>
        <w:spacing w:after="0"/>
        <w:ind w:left="0"/>
        <w:jc w:val="both"/>
      </w:pPr>
      <w:r>
        <w:rPr>
          <w:rFonts w:ascii="Times New Roman"/>
          <w:b w:val="false"/>
          <w:i w:val="false"/>
          <w:color w:val="000000"/>
          <w:sz w:val="28"/>
        </w:rPr>
        <w:t xml:space="preserve">
      Мемлекеттік қызметті көрсету нәтижесі туралы хабарлама стандарттың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2-қосымшаларына</w:t>
      </w:r>
      <w:r>
        <w:rPr>
          <w:rFonts w:ascii="Times New Roman"/>
          <w:b w:val="false"/>
          <w:i w:val="false"/>
          <w:color w:val="000000"/>
          <w:sz w:val="28"/>
        </w:rPr>
        <w:t xml:space="preserve"> сәйкес нысандар бойынша электрондық құжат нысанында көрсетілетін қызметті алушының "жеке кабинетіне" жолданады.</w:t>
      </w:r>
    </w:p>
    <w:bookmarkEnd w:id="104"/>
    <w:bookmarkStart w:name="z119" w:id="105"/>
    <w:p>
      <w:pPr>
        <w:spacing w:after="0"/>
        <w:ind w:left="0"/>
        <w:jc w:val="left"/>
      </w:pPr>
      <w:r>
        <w:rPr>
          <w:rFonts w:ascii="Times New Roman"/>
          <w:b/>
          <w:i w:val="false"/>
          <w:color w:val="000000"/>
        </w:rPr>
        <w:t xml:space="preserve"> 2 тарау. Мемлекеттік көрсетілетін қызмет процесінде көрсетілетін қызметті берушінің құрылымдық бөлімшелерінің (қызметкерлерінің) іс-қимыл тәртібін сипаттау</w:t>
      </w:r>
    </w:p>
    <w:bookmarkEnd w:id="105"/>
    <w:bookmarkStart w:name="z120" w:id="106"/>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негіздеме көрсетілетін қызметті алушының порталға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толық құны бойынша сатып алынған ӨҚҚ үшін субсидия алуға арналған өтінімді немесе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ӨҚҚ отандық ӨҚҚ өндірушіден арзандатылған құны бойынша сатып алған жағдайда, тиесілі субсидияларды төлеу туралы өтпелі өтінімді электрондық цифрлық қолтаңбамен (бұдан әрі – ЭЦҚ) куәландырылған электрондық құжат нысанында ұсынуы болып табылады.</w:t>
      </w:r>
    </w:p>
    <w:bookmarkEnd w:id="106"/>
    <w:bookmarkStart w:name="z121" w:id="107"/>
    <w:p>
      <w:pPr>
        <w:spacing w:after="0"/>
        <w:ind w:left="0"/>
        <w:jc w:val="both"/>
      </w:pPr>
      <w:r>
        <w:rPr>
          <w:rFonts w:ascii="Times New Roman"/>
          <w:b w:val="false"/>
          <w:i w:val="false"/>
          <w:color w:val="000000"/>
          <w:sz w:val="28"/>
        </w:rPr>
        <w:t>
      5. Мемлекеттік көрсетілетін қызмет процесінің құрамына кіретін әрбір рәсімнің (іс-қимылдың) мазмұны, оның орындалу ұзақтығы:</w:t>
      </w:r>
    </w:p>
    <w:bookmarkEnd w:id="107"/>
    <w:bookmarkStart w:name="z122" w:id="108"/>
    <w:p>
      <w:pPr>
        <w:spacing w:after="0"/>
        <w:ind w:left="0"/>
        <w:jc w:val="both"/>
      </w:pPr>
      <w:r>
        <w:rPr>
          <w:rFonts w:ascii="Times New Roman"/>
          <w:b w:val="false"/>
          <w:i w:val="false"/>
          <w:color w:val="000000"/>
          <w:sz w:val="28"/>
        </w:rPr>
        <w:t>
      1) көрсетілетін қызметті берушінің жауапты маманы көрсетілетін қызметті алушының өтінімді немесе өтпелі өтінімді тіркеген сәттен бастап 1 (бір) жұмыс күнi iшiнде ЭЦҚ-ны пайдаланып тиісті хабарламаға қол қою жолымен оның қабылданғанын растайды. Осы хабарлама көрсетілетін қызметті алушының "жеке кабинетінде" қолжетімді болады.</w:t>
      </w:r>
    </w:p>
    <w:bookmarkEnd w:id="108"/>
    <w:bookmarkStart w:name="z123" w:id="109"/>
    <w:p>
      <w:pPr>
        <w:spacing w:after="0"/>
        <w:ind w:left="0"/>
        <w:jc w:val="both"/>
      </w:pPr>
      <w:r>
        <w:rPr>
          <w:rFonts w:ascii="Times New Roman"/>
          <w:b w:val="false"/>
          <w:i w:val="false"/>
          <w:color w:val="000000"/>
          <w:sz w:val="28"/>
        </w:rPr>
        <w:t>
      Бұл ретте, өтпелі өтінім бойынша да хабарлама ӨҚҚ өндірушінің Жеке кабинетінде, ол кейіннен нақты өткізілген ӨҚҚ бойынша мәліметтерді тізілімге енгізу үшін қолжетімді болады.</w:t>
      </w:r>
    </w:p>
    <w:bookmarkEnd w:id="109"/>
    <w:bookmarkStart w:name="z124" w:id="110"/>
    <w:p>
      <w:pPr>
        <w:spacing w:after="0"/>
        <w:ind w:left="0"/>
        <w:jc w:val="both"/>
      </w:pPr>
      <w:r>
        <w:rPr>
          <w:rFonts w:ascii="Times New Roman"/>
          <w:b w:val="false"/>
          <w:i w:val="false"/>
          <w:color w:val="000000"/>
          <w:sz w:val="28"/>
        </w:rPr>
        <w:t>
      Нәтижесі – өтінімнің (өтпелі өтінімнің) қабылданғанын растау;</w:t>
      </w:r>
    </w:p>
    <w:bookmarkEnd w:id="110"/>
    <w:bookmarkStart w:name="z125" w:id="111"/>
    <w:p>
      <w:pPr>
        <w:spacing w:after="0"/>
        <w:ind w:left="0"/>
        <w:jc w:val="both"/>
      </w:pPr>
      <w:r>
        <w:rPr>
          <w:rFonts w:ascii="Times New Roman"/>
          <w:b w:val="false"/>
          <w:i w:val="false"/>
          <w:color w:val="000000"/>
          <w:sz w:val="28"/>
        </w:rPr>
        <w:t>
      2) көрсетілетін қызметті берушінің жауапты маманы қаржыландыру жоспарына сәйкес субсидиялаудың ақпараттық жүйесінде "Қазынашылық-Клиент" ақпараттық жүйесіне жүктелетін субсидия төлеуге арналған төлем тапсырмасын 2 (екі) жұмыс күні ішінде:</w:t>
      </w:r>
    </w:p>
    <w:bookmarkEnd w:id="111"/>
    <w:bookmarkStart w:name="z126" w:id="112"/>
    <w:p>
      <w:pPr>
        <w:spacing w:after="0"/>
        <w:ind w:left="0"/>
        <w:jc w:val="both"/>
      </w:pPr>
      <w:r>
        <w:rPr>
          <w:rFonts w:ascii="Times New Roman"/>
          <w:b w:val="false"/>
          <w:i w:val="false"/>
          <w:color w:val="000000"/>
          <w:sz w:val="28"/>
        </w:rPr>
        <w:t>
      өтінімді қабылдағанын растағаннан кейін;</w:t>
      </w:r>
    </w:p>
    <w:bookmarkEnd w:id="112"/>
    <w:bookmarkStart w:name="z127" w:id="113"/>
    <w:p>
      <w:pPr>
        <w:spacing w:after="0"/>
        <w:ind w:left="0"/>
        <w:jc w:val="both"/>
      </w:pPr>
      <w:r>
        <w:rPr>
          <w:rFonts w:ascii="Times New Roman"/>
          <w:b w:val="false"/>
          <w:i w:val="false"/>
          <w:color w:val="000000"/>
          <w:sz w:val="28"/>
        </w:rPr>
        <w:t>
      өтпелі өтінім бойынша ӨҚҚ өндіруші нақты өткізілген ӨҚҚ туралы мәліметтерді тізілімге енгізгеннен кейін веб-порталда қалыптастырады.</w:t>
      </w:r>
    </w:p>
    <w:bookmarkEnd w:id="113"/>
    <w:bookmarkStart w:name="z128" w:id="114"/>
    <w:p>
      <w:pPr>
        <w:spacing w:after="0"/>
        <w:ind w:left="0"/>
        <w:jc w:val="both"/>
      </w:pPr>
      <w:r>
        <w:rPr>
          <w:rFonts w:ascii="Times New Roman"/>
          <w:b w:val="false"/>
          <w:i w:val="false"/>
          <w:color w:val="000000"/>
          <w:sz w:val="28"/>
        </w:rPr>
        <w:t>
      Нәтижесі - субсидиялаудың ақпараттық жүйесінде субсидиялар төлеуге арналған төлем тапсырмаларын қалыптастыру;</w:t>
      </w:r>
    </w:p>
    <w:bookmarkEnd w:id="114"/>
    <w:bookmarkStart w:name="z129" w:id="115"/>
    <w:p>
      <w:pPr>
        <w:spacing w:after="0"/>
        <w:ind w:left="0"/>
        <w:jc w:val="both"/>
      </w:pPr>
      <w:r>
        <w:rPr>
          <w:rFonts w:ascii="Times New Roman"/>
          <w:b w:val="false"/>
          <w:i w:val="false"/>
          <w:color w:val="000000"/>
          <w:sz w:val="28"/>
        </w:rPr>
        <w:t xml:space="preserve">
      3) көрсетілетін қызметті берушінің қаржыландыру бөлімінің маманы төлем тапсырмалары қалыптастырылғаннан кейін аумақтық қазынашылық бөлімшесіне көрсетілетін қызметті алушылардың шоттарына субсидияларды аудару үшін төлеуге төлем құжаттарын жолдайды. </w:t>
      </w:r>
    </w:p>
    <w:bookmarkEnd w:id="115"/>
    <w:bookmarkStart w:name="z130" w:id="116"/>
    <w:p>
      <w:pPr>
        <w:spacing w:after="0"/>
        <w:ind w:left="0"/>
        <w:jc w:val="both"/>
      </w:pPr>
      <w:r>
        <w:rPr>
          <w:rFonts w:ascii="Times New Roman"/>
          <w:b w:val="false"/>
          <w:i w:val="false"/>
          <w:color w:val="000000"/>
          <w:sz w:val="28"/>
        </w:rPr>
        <w:t>
      Нәтижесі - аумақтық қазынашылық бөлімшесіне субсидияларды аудару үшін төлеуге төлем құжаттарын жолдау.</w:t>
      </w:r>
    </w:p>
    <w:bookmarkEnd w:id="116"/>
    <w:bookmarkStart w:name="z131" w:id="117"/>
    <w:p>
      <w:pPr>
        <w:spacing w:after="0"/>
        <w:ind w:left="0"/>
        <w:jc w:val="left"/>
      </w:pPr>
      <w:r>
        <w:rPr>
          <w:rFonts w:ascii="Times New Roman"/>
          <w:b/>
          <w:i w:val="false"/>
          <w:color w:val="000000"/>
        </w:rPr>
        <w:t xml:space="preserve"> 3 тарау. Мемлекеттік көрсетілетін қызмет процесінде көрсетілетін қызметті берушінің құрылымдық бөлімшелерінің (қызметкерлерінің) өзара іс-қимыл тәртібін сипаттау</w:t>
      </w:r>
    </w:p>
    <w:bookmarkEnd w:id="117"/>
    <w:bookmarkStart w:name="z132" w:id="118"/>
    <w:p>
      <w:pPr>
        <w:spacing w:after="0"/>
        <w:ind w:left="0"/>
        <w:jc w:val="both"/>
      </w:pPr>
      <w:r>
        <w:rPr>
          <w:rFonts w:ascii="Times New Roman"/>
          <w:b w:val="false"/>
          <w:i w:val="false"/>
          <w:color w:val="000000"/>
          <w:sz w:val="28"/>
        </w:rPr>
        <w:t>
      6. Мемлекеттік көрсетілетін қызмет процесіне қатысатын қызмет берушілердің, құрылымдық бөлімшелерінің (қызметкерлерінің) тізбесі:</w:t>
      </w:r>
    </w:p>
    <w:bookmarkEnd w:id="118"/>
    <w:bookmarkStart w:name="z133" w:id="119"/>
    <w:p>
      <w:pPr>
        <w:spacing w:after="0"/>
        <w:ind w:left="0"/>
        <w:jc w:val="both"/>
      </w:pPr>
      <w:r>
        <w:rPr>
          <w:rFonts w:ascii="Times New Roman"/>
          <w:b w:val="false"/>
          <w:i w:val="false"/>
          <w:color w:val="000000"/>
          <w:sz w:val="28"/>
        </w:rPr>
        <w:t>
      1) көрсетілетін қызметті берушінің жауапты маманы;</w:t>
      </w:r>
    </w:p>
    <w:bookmarkEnd w:id="119"/>
    <w:bookmarkStart w:name="z134" w:id="120"/>
    <w:p>
      <w:pPr>
        <w:spacing w:after="0"/>
        <w:ind w:left="0"/>
        <w:jc w:val="both"/>
      </w:pPr>
      <w:r>
        <w:rPr>
          <w:rFonts w:ascii="Times New Roman"/>
          <w:b w:val="false"/>
          <w:i w:val="false"/>
          <w:color w:val="000000"/>
          <w:sz w:val="28"/>
        </w:rPr>
        <w:t>
      2) көрсетілетін қызметті берушінің қаржыландыру бөлімінің маманы.</w:t>
      </w:r>
    </w:p>
    <w:bookmarkEnd w:id="120"/>
    <w:bookmarkStart w:name="z135" w:id="121"/>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(қызметкерлердің) арасындағы рәсімдердің (іс-қимылдың) сипаттамасы:</w:t>
      </w:r>
    </w:p>
    <w:bookmarkEnd w:id="121"/>
    <w:bookmarkStart w:name="z136" w:id="122"/>
    <w:p>
      <w:pPr>
        <w:spacing w:after="0"/>
        <w:ind w:left="0"/>
        <w:jc w:val="both"/>
      </w:pPr>
      <w:r>
        <w:rPr>
          <w:rFonts w:ascii="Times New Roman"/>
          <w:b w:val="false"/>
          <w:i w:val="false"/>
          <w:color w:val="000000"/>
          <w:sz w:val="28"/>
        </w:rPr>
        <w:t>
      1) көрсетілетін қызметті берушінің жауапты маманы көрсетілетін қызметті алушының өтінімді немесе өтпелі өтінімді тіркеген сәттен бастап 1 (бір) жұмыс күнi iшiнде ЭЦҚ-ны пайдаланып тиісті хабарламаға қол қою жолымен оның қабылданғанын растайды. Осы хабарлама көрсетілетін қызметті алушының "жеке кабинетінде" қолжетімді болады.</w:t>
      </w:r>
    </w:p>
    <w:bookmarkEnd w:id="122"/>
    <w:bookmarkStart w:name="z137" w:id="123"/>
    <w:p>
      <w:pPr>
        <w:spacing w:after="0"/>
        <w:ind w:left="0"/>
        <w:jc w:val="both"/>
      </w:pPr>
      <w:r>
        <w:rPr>
          <w:rFonts w:ascii="Times New Roman"/>
          <w:b w:val="false"/>
          <w:i w:val="false"/>
          <w:color w:val="000000"/>
          <w:sz w:val="28"/>
        </w:rPr>
        <w:t>
      Бұл ретте, өтпелі өтінім бойынша да хабарлама ӨҚҚ өндірушінің Жеке кабинетінде, ол кейіннен нақты өткізілген ӨҚҚ бойынша мәліметтерді тізілімге енгізу үшін қолжетімді болады;</w:t>
      </w:r>
    </w:p>
    <w:bookmarkEnd w:id="123"/>
    <w:bookmarkStart w:name="z138" w:id="124"/>
    <w:p>
      <w:pPr>
        <w:spacing w:after="0"/>
        <w:ind w:left="0"/>
        <w:jc w:val="both"/>
      </w:pPr>
      <w:r>
        <w:rPr>
          <w:rFonts w:ascii="Times New Roman"/>
          <w:b w:val="false"/>
          <w:i w:val="false"/>
          <w:color w:val="000000"/>
          <w:sz w:val="28"/>
        </w:rPr>
        <w:t>
      2) көрсетілетін қызметті берушінің жауапты маманы қаржыландыру жоспарына сәйкес субсидиялаудың ақпараттық жүйесінде "Қазынашылық-Клиент" ақпараттық жүйесіне жүктелетін субсидия төлеуге арналған төлем тапсырмасын 2 (екі) жұмыс күні ішінде:</w:t>
      </w:r>
    </w:p>
    <w:bookmarkEnd w:id="124"/>
    <w:bookmarkStart w:name="z139" w:id="125"/>
    <w:p>
      <w:pPr>
        <w:spacing w:after="0"/>
        <w:ind w:left="0"/>
        <w:jc w:val="both"/>
      </w:pPr>
      <w:r>
        <w:rPr>
          <w:rFonts w:ascii="Times New Roman"/>
          <w:b w:val="false"/>
          <w:i w:val="false"/>
          <w:color w:val="000000"/>
          <w:sz w:val="28"/>
        </w:rPr>
        <w:t>
      өтінімді қабылдағанын растағаннан кейін;</w:t>
      </w:r>
    </w:p>
    <w:bookmarkEnd w:id="125"/>
    <w:bookmarkStart w:name="z140" w:id="126"/>
    <w:p>
      <w:pPr>
        <w:spacing w:after="0"/>
        <w:ind w:left="0"/>
        <w:jc w:val="both"/>
      </w:pPr>
      <w:r>
        <w:rPr>
          <w:rFonts w:ascii="Times New Roman"/>
          <w:b w:val="false"/>
          <w:i w:val="false"/>
          <w:color w:val="000000"/>
          <w:sz w:val="28"/>
        </w:rPr>
        <w:t>
      өтпелі өтінім бойынша ӨҚҚ өндіруші нақты өткізілген ӨҚҚ туралы мәліметтерді тізілімге енгізгеннен кейін веб-порталда қалыптастырады;</w:t>
      </w:r>
    </w:p>
    <w:bookmarkEnd w:id="126"/>
    <w:bookmarkStart w:name="z141" w:id="127"/>
    <w:p>
      <w:pPr>
        <w:spacing w:after="0"/>
        <w:ind w:left="0"/>
        <w:jc w:val="both"/>
      </w:pPr>
      <w:r>
        <w:rPr>
          <w:rFonts w:ascii="Times New Roman"/>
          <w:b w:val="false"/>
          <w:i w:val="false"/>
          <w:color w:val="000000"/>
          <w:sz w:val="28"/>
        </w:rPr>
        <w:t xml:space="preserve">
      3) көрсетілетін қызметті берушінің қаржыландыру бөлімінің маманы төлем тапсырмалары қалыптастырылғаннан кейін аумақтық қазынашылық бөлімшесіне көрсетілетін қызметті алушылардың шоттарына субсидияларды аудару үшін төлеуге төлем құжаттарын жолдайды. </w:t>
      </w:r>
    </w:p>
    <w:bookmarkEnd w:id="127"/>
    <w:bookmarkStart w:name="z142" w:id="128"/>
    <w:p>
      <w:pPr>
        <w:spacing w:after="0"/>
        <w:ind w:left="0"/>
        <w:jc w:val="left"/>
      </w:pPr>
      <w:r>
        <w:rPr>
          <w:rFonts w:ascii="Times New Roman"/>
          <w:b/>
          <w:i w:val="false"/>
          <w:color w:val="000000"/>
        </w:rPr>
        <w:t xml:space="preserve"> 4 тарау.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28"/>
    <w:bookmarkStart w:name="z143" w:id="129"/>
    <w:p>
      <w:pPr>
        <w:spacing w:after="0"/>
        <w:ind w:left="0"/>
        <w:jc w:val="both"/>
      </w:pPr>
      <w:r>
        <w:rPr>
          <w:rFonts w:ascii="Times New Roman"/>
          <w:b w:val="false"/>
          <w:i w:val="false"/>
          <w:color w:val="000000"/>
          <w:sz w:val="28"/>
        </w:rPr>
        <w:t>
      8. Портал арқылы мемлекеттік қызмет көрсету кезінде көрсетілген қызмет беруші мен көрсетілген қызмет алушының жүгіну тәртібін және рәсімдердің (іс-қимылдардың) реттілігін сипаттау:</w:t>
      </w:r>
    </w:p>
    <w:bookmarkEnd w:id="129"/>
    <w:bookmarkStart w:name="z144" w:id="130"/>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паролінің (порталда тіркелмеген көрсетілетін қызмет алушылар үшін іске асырылады) көмегімен порталда тіркеуді іске асырады;</w:t>
      </w:r>
    </w:p>
    <w:bookmarkEnd w:id="130"/>
    <w:bookmarkStart w:name="z145" w:id="131"/>
    <w:p>
      <w:pPr>
        <w:spacing w:after="0"/>
        <w:ind w:left="0"/>
        <w:jc w:val="both"/>
      </w:pPr>
      <w:r>
        <w:rPr>
          <w:rFonts w:ascii="Times New Roman"/>
          <w:b w:val="false"/>
          <w:i w:val="false"/>
          <w:color w:val="000000"/>
          <w:sz w:val="28"/>
        </w:rPr>
        <w:t>
      2) 1-үдеріс – қызметті алу үшін көрсетілетін қызметті алушының ЖСН/БСН және паролін енгізу үдерісі (авторизация үдерісі);</w:t>
      </w:r>
    </w:p>
    <w:bookmarkEnd w:id="131"/>
    <w:bookmarkStart w:name="z146" w:id="132"/>
    <w:p>
      <w:pPr>
        <w:spacing w:after="0"/>
        <w:ind w:left="0"/>
        <w:jc w:val="both"/>
      </w:pP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түпнұсқалығын тексеру;</w:t>
      </w:r>
    </w:p>
    <w:bookmarkEnd w:id="132"/>
    <w:bookmarkStart w:name="z147" w:id="133"/>
    <w:p>
      <w:pPr>
        <w:spacing w:after="0"/>
        <w:ind w:left="0"/>
        <w:jc w:val="both"/>
      </w:pPr>
      <w:r>
        <w:rPr>
          <w:rFonts w:ascii="Times New Roman"/>
          <w:b w:val="false"/>
          <w:i w:val="false"/>
          <w:color w:val="000000"/>
          <w:sz w:val="28"/>
        </w:rPr>
        <w:t>
      4) 2-үдеріс – порталдың көрсетілетін қызметті алушының деректерінде бұзушылықтардың болуына байланысты авторизациядан бас тарту туралы хабарлама қалыптастыруы;</w:t>
      </w:r>
    </w:p>
    <w:bookmarkEnd w:id="133"/>
    <w:bookmarkStart w:name="z148" w:id="134"/>
    <w:p>
      <w:pPr>
        <w:spacing w:after="0"/>
        <w:ind w:left="0"/>
        <w:jc w:val="both"/>
      </w:pPr>
      <w:r>
        <w:rPr>
          <w:rFonts w:ascii="Times New Roman"/>
          <w:b w:val="false"/>
          <w:i w:val="false"/>
          <w:color w:val="000000"/>
          <w:sz w:val="28"/>
        </w:rPr>
        <w:t xml:space="preserve">
      5) 3-үдеріс – көрсетілетін қызметті алушының осы Регламентте көрсетілген қызметті таңдап алуы, қызмет көрсету үшін сауал түрін экранға шығару және құрылымдық пен форматтық талаптарын ескере отырып, сауал түріне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 құжаттардың көшірмелерін бекітумен қызмет алушының үлгілерді толтыруы (деректерді енгізу), сондай-ақ сауалды куәландыру (қол қою) үшін көрсетілетін қызметті алушының электрондық цифрлық қолтаңба (бұдан әрі – ЭЦҚ) тіркеу куәлігін таңдап алуы;</w:t>
      </w:r>
    </w:p>
    <w:bookmarkEnd w:id="134"/>
    <w:bookmarkStart w:name="z149" w:id="135"/>
    <w:p>
      <w:pPr>
        <w:spacing w:after="0"/>
        <w:ind w:left="0"/>
        <w:jc w:val="both"/>
      </w:pPr>
      <w:r>
        <w:rPr>
          <w:rFonts w:ascii="Times New Roman"/>
          <w:b w:val="false"/>
          <w:i w:val="false"/>
          <w:color w:val="000000"/>
          <w:sz w:val="28"/>
        </w:rPr>
        <w:t>
      6) 2-шарт – порталда ЭЦҚ тіркеу куәлігінің қолданыс мерзімін және шақыртып алынған (жойылған) тіркеу куәліктерінің тізімінде жоқтығын, сондай-ақ сәйкестендіру деректерінің сәйкестігін тексеру (сауалда көрсетілген ЖСН/БСН мен ЭЦҚ тіркеу куәлігінде көрсетілген ЖСН/БСН арасындағы);</w:t>
      </w:r>
    </w:p>
    <w:bookmarkEnd w:id="135"/>
    <w:bookmarkStart w:name="z150" w:id="136"/>
    <w:p>
      <w:pPr>
        <w:spacing w:after="0"/>
        <w:ind w:left="0"/>
        <w:jc w:val="both"/>
      </w:pPr>
      <w:r>
        <w:rPr>
          <w:rFonts w:ascii="Times New Roman"/>
          <w:b w:val="false"/>
          <w:i w:val="false"/>
          <w:color w:val="000000"/>
          <w:sz w:val="28"/>
        </w:rPr>
        <w:t>
      7) 4-үдеріс – көрсетілетін қызметті алушының ЭЦҚ түпнұсқалығы расталмағандығына байланысты сұратып отырған қызметтен бас тарту туралы хабарлама қалыптастыру;</w:t>
      </w:r>
    </w:p>
    <w:bookmarkEnd w:id="136"/>
    <w:bookmarkStart w:name="z151" w:id="137"/>
    <w:p>
      <w:pPr>
        <w:spacing w:after="0"/>
        <w:ind w:left="0"/>
        <w:jc w:val="both"/>
      </w:pPr>
      <w:r>
        <w:rPr>
          <w:rFonts w:ascii="Times New Roman"/>
          <w:b w:val="false"/>
          <w:i w:val="false"/>
          <w:color w:val="000000"/>
          <w:sz w:val="28"/>
        </w:rPr>
        <w:t>
      8) 5-үдеріс – көрсетілетін қызметті берушінің сауалды өңдеуі үшін көрсетілетін қызмет алушының ЭЦҚ куәландырылған (қол қойылған) электрондық құжатты (көрсетілетін қызметті алушының сауалын) "электрондық үкіметтің" автоматтандырылған өңірлік шлюзі жұмыс орнында (бұдан әрі – ЭҮӨШ АЖО) "электрондық үкіметтің" шлюзі (бұдан әрі – ЭҮШ) арқылы жолдау;</w:t>
      </w:r>
    </w:p>
    <w:bookmarkEnd w:id="137"/>
    <w:bookmarkStart w:name="z152" w:id="138"/>
    <w:p>
      <w:pPr>
        <w:spacing w:after="0"/>
        <w:ind w:left="0"/>
        <w:jc w:val="both"/>
      </w:pPr>
      <w:r>
        <w:rPr>
          <w:rFonts w:ascii="Times New Roman"/>
          <w:b w:val="false"/>
          <w:i w:val="false"/>
          <w:color w:val="000000"/>
          <w:sz w:val="28"/>
        </w:rPr>
        <w:t>
      9) 3-шарт – көрсетілетін қызметті берушімен көрсетілетін қызметті алушының қоса берген құжаттарын сәйкестікке тексеруі;</w:t>
      </w:r>
    </w:p>
    <w:bookmarkEnd w:id="138"/>
    <w:bookmarkStart w:name="z153" w:id="139"/>
    <w:p>
      <w:pPr>
        <w:spacing w:after="0"/>
        <w:ind w:left="0"/>
        <w:jc w:val="both"/>
      </w:pPr>
      <w:r>
        <w:rPr>
          <w:rFonts w:ascii="Times New Roman"/>
          <w:b w:val="false"/>
          <w:i w:val="false"/>
          <w:color w:val="000000"/>
          <w:sz w:val="28"/>
        </w:rPr>
        <w:t>
      10) 6-үдеріс – көрсетілетін қызметті алушымен портал қалыптастырған қызмет нәтижесін (электрондық құжат түріндегі хабарлама) алуы. Электрондық құжат көрсетілетін қызметті берушінің уәкілетті тұлғасының ЭЦҚ пайдаланумен қалыптастырылады.</w:t>
      </w:r>
    </w:p>
    <w:bookmarkEnd w:id="139"/>
    <w:bookmarkStart w:name="z154" w:id="140"/>
    <w:p>
      <w:pPr>
        <w:spacing w:after="0"/>
        <w:ind w:left="0"/>
        <w:jc w:val="both"/>
      </w:pPr>
      <w:r>
        <w:rPr>
          <w:rFonts w:ascii="Times New Roman"/>
          <w:b w:val="false"/>
          <w:i w:val="false"/>
          <w:color w:val="000000"/>
          <w:sz w:val="28"/>
        </w:rPr>
        <w:t>
      8-1. "Азаматтарға арналған үкімет" мемлекеттік корпорациясы арқылы мемлекеттік қызмет көрсетілмейді.</w:t>
      </w:r>
    </w:p>
    <w:bookmarkEnd w:id="140"/>
    <w:bookmarkStart w:name="z155" w:id="141"/>
    <w:p>
      <w:pPr>
        <w:spacing w:after="0"/>
        <w:ind w:left="0"/>
        <w:jc w:val="both"/>
      </w:pPr>
      <w:r>
        <w:rPr>
          <w:rFonts w:ascii="Times New Roman"/>
          <w:b w:val="false"/>
          <w:i w:val="false"/>
          <w:color w:val="000000"/>
          <w:sz w:val="28"/>
        </w:rPr>
        <w:t>
      9. Портал арқылы мемлекеттік қызмет көрсету кезінде іске қосылған ақпараттық жүйелердің функционалдық өзара іс-қимыл етуі осы регламенттің 1-қосымшасына сәйкес диаграммада келтірілген.</w:t>
      </w:r>
    </w:p>
    <w:bookmarkEnd w:id="141"/>
    <w:bookmarkStart w:name="z156" w:id="142"/>
    <w:p>
      <w:pPr>
        <w:spacing w:after="0"/>
        <w:ind w:left="0"/>
        <w:jc w:val="both"/>
      </w:pPr>
      <w:r>
        <w:rPr>
          <w:rFonts w:ascii="Times New Roman"/>
          <w:b w:val="false"/>
          <w:i w:val="false"/>
          <w:color w:val="000000"/>
          <w:sz w:val="28"/>
        </w:rPr>
        <w:t>
      10. Мемлекеттік қызмет көрсету процесінде көрсетілетін қызметті берушінің құрылымдық бөлімшелері (қызметкерлері) рәсімдерінің (әрекеттерінің) кезеңділігі осы регламенттің 2-қосымшасына сәйкес мемлекеттік қызмет көрсетудің бизнес-процестерінің анықтамалығында көрсетіледі.</w:t>
      </w:r>
    </w:p>
    <w:bookmarkEnd w:id="1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"Өсiмдiктердi қорғау мақсатында</w:t>
            </w:r>
            <w:r>
              <w:br/>
            </w:r>
            <w:r>
              <w:rPr>
                <w:rFonts w:ascii="Times New Roman"/>
                <w:b w:val="false"/>
                <w:i w:val="false"/>
                <w:color w:val="000000"/>
                <w:sz w:val="20"/>
              </w:rPr>
              <w:t>ауыл шаруашылығы дақылдарын</w:t>
            </w:r>
            <w:r>
              <w:br/>
            </w:r>
            <w:r>
              <w:rPr>
                <w:rFonts w:ascii="Times New Roman"/>
                <w:b w:val="false"/>
                <w:i w:val="false"/>
                <w:color w:val="000000"/>
                <w:sz w:val="20"/>
              </w:rPr>
              <w:t>өңдеуге арналған гербицидтердiң,</w:t>
            </w:r>
            <w:r>
              <w:br/>
            </w:r>
            <w:r>
              <w:rPr>
                <w:rFonts w:ascii="Times New Roman"/>
                <w:b w:val="false"/>
                <w:i w:val="false"/>
                <w:color w:val="000000"/>
                <w:sz w:val="20"/>
              </w:rPr>
              <w:t>биоагенттердiң (энтомофагтардың) және</w:t>
            </w:r>
            <w:r>
              <w:br/>
            </w:r>
            <w:r>
              <w:rPr>
                <w:rFonts w:ascii="Times New Roman"/>
                <w:b w:val="false"/>
                <w:i w:val="false"/>
                <w:color w:val="000000"/>
                <w:sz w:val="20"/>
              </w:rPr>
              <w:t>биопрепараттардың құнын субсидиялау"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1-қосымша</w:t>
            </w:r>
          </w:p>
        </w:tc>
      </w:tr>
    </w:tbl>
    <w:bookmarkStart w:name="z158" w:id="143"/>
    <w:p>
      <w:pPr>
        <w:spacing w:after="0"/>
        <w:ind w:left="0"/>
        <w:jc w:val="left"/>
      </w:pPr>
      <w:r>
        <w:rPr>
          <w:rFonts w:ascii="Times New Roman"/>
          <w:b/>
          <w:i w:val="false"/>
          <w:color w:val="000000"/>
        </w:rPr>
        <w:t xml:space="preserve"> Портал арқылы мемлекеттік қызмет көрсету кезінде іске қосылған ақпараттық жүйелердің функционалдық өзара іс-қимыл ету диаграммасы</w:t>
      </w:r>
    </w:p>
    <w:bookmarkEnd w:id="143"/>
    <w:bookmarkStart w:name="z159"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 w:id="145"/>
    <w:p>
      <w:pPr>
        <w:spacing w:after="0"/>
        <w:ind w:left="0"/>
        <w:jc w:val="left"/>
      </w:pPr>
      <w:r>
        <w:rPr>
          <w:rFonts w:ascii="Times New Roman"/>
          <w:b/>
          <w:i w:val="false"/>
          <w:color w:val="000000"/>
        </w:rPr>
        <w:t xml:space="preserve"> Шартты белгілер:</w:t>
      </w:r>
    </w:p>
    <w:bookmarkEnd w:id="145"/>
    <w:bookmarkStart w:name="z161"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"Өсiмдiктердi қорғау мақсатында</w:t>
            </w:r>
            <w:r>
              <w:br/>
            </w:r>
            <w:r>
              <w:rPr>
                <w:rFonts w:ascii="Times New Roman"/>
                <w:b w:val="false"/>
                <w:i w:val="false"/>
                <w:color w:val="000000"/>
                <w:sz w:val="20"/>
              </w:rPr>
              <w:t>ауыл шаруашылығы дақылдарын</w:t>
            </w:r>
            <w:r>
              <w:br/>
            </w:r>
            <w:r>
              <w:rPr>
                <w:rFonts w:ascii="Times New Roman"/>
                <w:b w:val="false"/>
                <w:i w:val="false"/>
                <w:color w:val="000000"/>
                <w:sz w:val="20"/>
              </w:rPr>
              <w:t>өңдеуге арналған гербицидтердiң,</w:t>
            </w:r>
            <w:r>
              <w:br/>
            </w:r>
            <w:r>
              <w:rPr>
                <w:rFonts w:ascii="Times New Roman"/>
                <w:b w:val="false"/>
                <w:i w:val="false"/>
                <w:color w:val="000000"/>
                <w:sz w:val="20"/>
              </w:rPr>
              <w:t>биоагенттердiң (энтомофагтардың) және</w:t>
            </w:r>
            <w:r>
              <w:br/>
            </w:r>
            <w:r>
              <w:rPr>
                <w:rFonts w:ascii="Times New Roman"/>
                <w:b w:val="false"/>
                <w:i w:val="false"/>
                <w:color w:val="000000"/>
                <w:sz w:val="20"/>
              </w:rPr>
              <w:t>биопрепараттардың құнын субсидиялау"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2-қосымша</w:t>
            </w:r>
          </w:p>
        </w:tc>
      </w:tr>
    </w:tbl>
    <w:bookmarkStart w:name="z163" w:id="147"/>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47"/>
    <w:bookmarkStart w:name="z164"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78105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5"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78105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21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2019 жылғы "___"_______</w:t>
            </w:r>
            <w:r>
              <w:br/>
            </w:r>
            <w:r>
              <w:rPr>
                <w:rFonts w:ascii="Times New Roman"/>
                <w:b w:val="false"/>
                <w:i w:val="false"/>
                <w:color w:val="000000"/>
                <w:sz w:val="20"/>
              </w:rPr>
              <w:t>№ _____________</w:t>
            </w:r>
            <w:r>
              <w:br/>
            </w:r>
            <w:r>
              <w:rPr>
                <w:rFonts w:ascii="Times New Roman"/>
                <w:b w:val="false"/>
                <w:i w:val="false"/>
                <w:color w:val="000000"/>
                <w:sz w:val="20"/>
              </w:rPr>
              <w:t>қаулысына 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 әкімдігінің</w:t>
            </w:r>
            <w:r>
              <w:br/>
            </w:r>
            <w:r>
              <w:rPr>
                <w:rFonts w:ascii="Times New Roman"/>
                <w:b w:val="false"/>
                <w:i w:val="false"/>
                <w:color w:val="000000"/>
                <w:sz w:val="20"/>
              </w:rPr>
              <w:t>2015 жылғы 28 тамыздағы</w:t>
            </w:r>
            <w:r>
              <w:br/>
            </w:r>
            <w:r>
              <w:rPr>
                <w:rFonts w:ascii="Times New Roman"/>
                <w:b w:val="false"/>
                <w:i w:val="false"/>
                <w:color w:val="000000"/>
                <w:sz w:val="20"/>
              </w:rPr>
              <w:t>№ 48/02 қаулысымен бекітілген</w:t>
            </w:r>
          </w:p>
        </w:tc>
      </w:tr>
    </w:tbl>
    <w:bookmarkStart w:name="z168" w:id="150"/>
    <w:p>
      <w:pPr>
        <w:spacing w:after="0"/>
        <w:ind w:left="0"/>
        <w:jc w:val="left"/>
      </w:pPr>
      <w:r>
        <w:rPr>
          <w:rFonts w:ascii="Times New Roman"/>
          <w:b/>
          <w:i w:val="false"/>
          <w:color w:val="000000"/>
        </w:rPr>
        <w:t xml:space="preserve"> "Тұқым шаруашылығын дамытуды субсидиялау" мемлекеттiк көрсетілетін қызмет регламентi</w:t>
      </w:r>
    </w:p>
    <w:bookmarkEnd w:id="150"/>
    <w:bookmarkStart w:name="z169" w:id="151"/>
    <w:p>
      <w:pPr>
        <w:spacing w:after="0"/>
        <w:ind w:left="0"/>
        <w:jc w:val="left"/>
      </w:pPr>
      <w:r>
        <w:rPr>
          <w:rFonts w:ascii="Times New Roman"/>
          <w:b/>
          <w:i w:val="false"/>
          <w:color w:val="000000"/>
        </w:rPr>
        <w:t xml:space="preserve"> 1 тарау. Жалпы ережелер</w:t>
      </w:r>
    </w:p>
    <w:bookmarkEnd w:id="151"/>
    <w:bookmarkStart w:name="z170" w:id="152"/>
    <w:p>
      <w:pPr>
        <w:spacing w:after="0"/>
        <w:ind w:left="0"/>
        <w:jc w:val="both"/>
      </w:pPr>
      <w:r>
        <w:rPr>
          <w:rFonts w:ascii="Times New Roman"/>
          <w:b w:val="false"/>
          <w:i w:val="false"/>
          <w:color w:val="000000"/>
          <w:sz w:val="28"/>
        </w:rPr>
        <w:t xml:space="preserve">
      1. "Тұқым шаруашылығын дамытуды субсидиялау" мемлекеттік көрсетілетін қызметі (бұдан әрі – мемлекеттік көрсетілетін қызмет) облыстың жергілікті атқарушы органымен (бұдан әрі - қызмет көрсетуші) көрсетіледі. </w:t>
      </w:r>
    </w:p>
    <w:bookmarkEnd w:id="152"/>
    <w:bookmarkStart w:name="z171" w:id="153"/>
    <w:p>
      <w:pPr>
        <w:spacing w:after="0"/>
        <w:ind w:left="0"/>
        <w:jc w:val="both"/>
      </w:pPr>
      <w:r>
        <w:rPr>
          <w:rFonts w:ascii="Times New Roman"/>
          <w:b w:val="false"/>
          <w:i w:val="false"/>
          <w:color w:val="000000"/>
          <w:sz w:val="28"/>
        </w:rPr>
        <w:t>
      Өтінімдерді қабылдау және мемлекеттік қызметті көрсету нәтижелерін беру "электрондық үкіметтің" www.egov.kz веб-порталы (бұдан әрі - портал) арқылы жүзеге асырылады.</w:t>
      </w:r>
    </w:p>
    <w:bookmarkEnd w:id="153"/>
    <w:bookmarkStart w:name="z172" w:id="154"/>
    <w:p>
      <w:pPr>
        <w:spacing w:after="0"/>
        <w:ind w:left="0"/>
        <w:jc w:val="both"/>
      </w:pPr>
      <w:r>
        <w:rPr>
          <w:rFonts w:ascii="Times New Roman"/>
          <w:b w:val="false"/>
          <w:i w:val="false"/>
          <w:color w:val="000000"/>
          <w:sz w:val="28"/>
        </w:rPr>
        <w:t>
      2. Мемлекеттік қызметті көрсету нысаны: электрондық (толық автоматтандырылған).</w:t>
      </w:r>
    </w:p>
    <w:bookmarkEnd w:id="154"/>
    <w:bookmarkStart w:name="z173" w:id="155"/>
    <w:p>
      <w:pPr>
        <w:spacing w:after="0"/>
        <w:ind w:left="0"/>
        <w:jc w:val="both"/>
      </w:pPr>
      <w:r>
        <w:rPr>
          <w:rFonts w:ascii="Times New Roman"/>
          <w:b w:val="false"/>
          <w:i w:val="false"/>
          <w:color w:val="000000"/>
          <w:sz w:val="28"/>
        </w:rPr>
        <w:t xml:space="preserve">
      3. Мемлекеттік қызметті көрсету нәтижесі – субсидияны аудару туралы хабарлама не Қазақстан Республикасы Ауыл шаруашылығы министрінің 2015 жылғы 6 мамырдағы № 4-2/419 "Тұқым шаруашылығын дамытуды субсидиялау" мемлекеттік көрсетілетін қызмет стандартын бекіту туралы" (Нормативтік құқықтық актілерді мемлекеттік тіркеу тізілімінде № 11455 болып тіркелген) бұйрығымен бекітілген "Тұқым шаруашылығын дамытуды субсидиялау" мемлекеттік көрсетілетін қызмет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жағдайларда және негіздер бойынша мемлекеттік көрсетілетін қызметті ұсынудан уәжді бас тарту.</w:t>
      </w:r>
    </w:p>
    <w:bookmarkEnd w:id="155"/>
    <w:bookmarkStart w:name="z174" w:id="156"/>
    <w:p>
      <w:pPr>
        <w:spacing w:after="0"/>
        <w:ind w:left="0"/>
        <w:jc w:val="both"/>
      </w:pPr>
      <w:r>
        <w:rPr>
          <w:rFonts w:ascii="Times New Roman"/>
          <w:b w:val="false"/>
          <w:i w:val="false"/>
          <w:color w:val="000000"/>
          <w:sz w:val="28"/>
        </w:rPr>
        <w:t>
      Мемлекеттік қызметті көрсету нәтижесін ұсыну нысаны – электрондық.</w:t>
      </w:r>
    </w:p>
    <w:bookmarkEnd w:id="156"/>
    <w:bookmarkStart w:name="z175" w:id="157"/>
    <w:p>
      <w:pPr>
        <w:spacing w:after="0"/>
        <w:ind w:left="0"/>
        <w:jc w:val="both"/>
      </w:pPr>
      <w:r>
        <w:rPr>
          <w:rFonts w:ascii="Times New Roman"/>
          <w:b w:val="false"/>
          <w:i w:val="false"/>
          <w:color w:val="000000"/>
          <w:sz w:val="28"/>
        </w:rPr>
        <w:t xml:space="preserve">
      Көрсетілетін қызметті алушыға стандарттың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2-қосымшаларға</w:t>
      </w:r>
      <w:r>
        <w:rPr>
          <w:rFonts w:ascii="Times New Roman"/>
          <w:b w:val="false"/>
          <w:i w:val="false"/>
          <w:color w:val="000000"/>
          <w:sz w:val="28"/>
        </w:rPr>
        <w:t xml:space="preserve"> сәйкес нысандар бойынша электрондық құжат нысанында мемлекеттік қызметті көрсету нәтижесі туралы хабарлама жолданады. Хабарлама субсидиялаудың ақпараттық жүйесінде тіркелген кезде көрсетілетін қызметті алушы көрсеткен электрондық почта мекенжайына жолданады.</w:t>
      </w:r>
    </w:p>
    <w:bookmarkEnd w:id="157"/>
    <w:bookmarkStart w:name="z176" w:id="158"/>
    <w:p>
      <w:pPr>
        <w:spacing w:after="0"/>
        <w:ind w:left="0"/>
        <w:jc w:val="left"/>
      </w:pPr>
      <w:r>
        <w:rPr>
          <w:rFonts w:ascii="Times New Roman"/>
          <w:b/>
          <w:i w:val="false"/>
          <w:color w:val="000000"/>
        </w:rPr>
        <w:t xml:space="preserve"> 2 тарау. Мемлекеттік көрсетілетін қызмет процесінде көрсетілетін қызметті берушінің құрылымдық бөлімшелерінің (қызметкерлерінің) іс-қимыл тәртібін сипаттау</w:t>
      </w:r>
    </w:p>
    <w:bookmarkEnd w:id="158"/>
    <w:bookmarkStart w:name="z177" w:id="159"/>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 көрсетілетін қызметті алушының порталға электрондық цифрлық қолтаңбамен (бұдан әрі – ЭЦҚ) куәландырылған электрондық құжат нысанында:</w:t>
      </w:r>
    </w:p>
    <w:bookmarkEnd w:id="159"/>
    <w:bookmarkStart w:name="z178" w:id="160"/>
    <w:p>
      <w:pPr>
        <w:spacing w:after="0"/>
        <w:ind w:left="0"/>
        <w:jc w:val="both"/>
      </w:pPr>
      <w:r>
        <w:rPr>
          <w:rFonts w:ascii="Times New Roman"/>
          <w:b w:val="false"/>
          <w:i w:val="false"/>
          <w:color w:val="000000"/>
          <w:sz w:val="28"/>
        </w:rPr>
        <w:t xml:space="preserve">
      1) стандарттың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норма бойынша нақты босатылған элиталық тұқымдар және (немесе) бірінші репродукция тұқымдары үшін субсидия алуға арналған өтінімді;</w:t>
      </w:r>
    </w:p>
    <w:bookmarkEnd w:id="160"/>
    <w:bookmarkStart w:name="z179" w:id="161"/>
    <w:p>
      <w:pPr>
        <w:spacing w:after="0"/>
        <w:ind w:left="0"/>
        <w:jc w:val="both"/>
      </w:pPr>
      <w:r>
        <w:rPr>
          <w:rFonts w:ascii="Times New Roman"/>
          <w:b w:val="false"/>
          <w:i w:val="false"/>
          <w:color w:val="000000"/>
          <w:sz w:val="28"/>
        </w:rPr>
        <w:t xml:space="preserve">
      2) стандарттың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элиталық тұқым өсіру шаруашылығынан (тұқым өсіру шаруашылығынан, тұқым өткізушіден) толық құны бойынша нақты сатып алынған бірінші ұрпақ будандарының тұқымдары (мақтаның бірінші немесе екінші репродукция тұқымдары, жеміс-жидек дақылдары мен жүзімнің элиталық көшеттері) үшін субсидиялар алуға арналған өтінімді;</w:t>
      </w:r>
    </w:p>
    <w:bookmarkEnd w:id="161"/>
    <w:bookmarkStart w:name="z180" w:id="162"/>
    <w:p>
      <w:pPr>
        <w:spacing w:after="0"/>
        <w:ind w:left="0"/>
        <w:jc w:val="both"/>
      </w:pPr>
      <w:r>
        <w:rPr>
          <w:rFonts w:ascii="Times New Roman"/>
          <w:b w:val="false"/>
          <w:i w:val="false"/>
          <w:color w:val="000000"/>
          <w:sz w:val="28"/>
        </w:rPr>
        <w:t xml:space="preserve">
      3) стандарттың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элиталық тұқым өсіру шаруашылығынан (тұқым өсіру шаруашылығынан, тұқым өткізушіден) бірінші ұрпақ будандарының тұқымдарын (мақтаның бірінші, екінші репродукция тұқымдарын, жеміс-жидек дақылдары мен жүзімнің элиталық көшеттерін) арзандатылған құны бойынша сатып алу кезінде тиесілі субсидияларды төлеу туралы өтпелі өтiнiмді ұсынуы болып табылады.</w:t>
      </w:r>
    </w:p>
    <w:bookmarkEnd w:id="162"/>
    <w:bookmarkStart w:name="z181" w:id="163"/>
    <w:p>
      <w:pPr>
        <w:spacing w:after="0"/>
        <w:ind w:left="0"/>
        <w:jc w:val="both"/>
      </w:pPr>
      <w:r>
        <w:rPr>
          <w:rFonts w:ascii="Times New Roman"/>
          <w:b w:val="false"/>
          <w:i w:val="false"/>
          <w:color w:val="000000"/>
          <w:sz w:val="28"/>
        </w:rPr>
        <w:t>
      Өтінімнің (өтпелі өтінімнің) қабылданғанын субсидиялаудың ақпараттық жүйесіндегі көрсетілетін қызметті алушының "жеке кабинетінде" мемлекеттік қызметті көрсетуге арналған сұранымның қабылданғаны туралы тиісті мәртебе растайды.</w:t>
      </w:r>
    </w:p>
    <w:bookmarkEnd w:id="163"/>
    <w:bookmarkStart w:name="z182" w:id="164"/>
    <w:p>
      <w:pPr>
        <w:spacing w:after="0"/>
        <w:ind w:left="0"/>
        <w:jc w:val="both"/>
      </w:pPr>
      <w:r>
        <w:rPr>
          <w:rFonts w:ascii="Times New Roman"/>
          <w:b w:val="false"/>
          <w:i w:val="false"/>
          <w:color w:val="000000"/>
          <w:sz w:val="28"/>
        </w:rPr>
        <w:t>
      5. Мемлекеттік көрсетілетін қызмет процесінің құрамына кіретін әрбір рәсімнің (іс-қимылдың) мазмұны, оның орындалу ұзақтығы:</w:t>
      </w:r>
    </w:p>
    <w:bookmarkEnd w:id="164"/>
    <w:bookmarkStart w:name="z183" w:id="165"/>
    <w:p>
      <w:pPr>
        <w:spacing w:after="0"/>
        <w:ind w:left="0"/>
        <w:jc w:val="both"/>
      </w:pPr>
      <w:r>
        <w:rPr>
          <w:rFonts w:ascii="Times New Roman"/>
          <w:b w:val="false"/>
          <w:i w:val="false"/>
          <w:color w:val="000000"/>
          <w:sz w:val="28"/>
        </w:rPr>
        <w:t>
      1) көрсетілетін қызметті берушінің жауапты маманы көрсетілетін қызметті алушының өтінімді немесе өтпелі өтінімді тіркеген сәттен бастап 1 (бір) жұмыс күнi iшiнде ЭЦҚ-ны пайдаланып тиісті хабарламаға қол қою жолымен оның қабылданғанын растайды. Осы хабарлама көрсетілетін қызметті алушының "жеке кабинетінде" қолжетімді болады.</w:t>
      </w:r>
    </w:p>
    <w:bookmarkEnd w:id="165"/>
    <w:bookmarkStart w:name="z184" w:id="166"/>
    <w:p>
      <w:pPr>
        <w:spacing w:after="0"/>
        <w:ind w:left="0"/>
        <w:jc w:val="both"/>
      </w:pPr>
      <w:r>
        <w:rPr>
          <w:rFonts w:ascii="Times New Roman"/>
          <w:b w:val="false"/>
          <w:i w:val="false"/>
          <w:color w:val="000000"/>
          <w:sz w:val="28"/>
        </w:rPr>
        <w:t>
      Бұл ретте өтпелі өтінімнің қабылданғаны туралы хабарлама элиттұқымшардың (тұқымшардың, өткізушінің) Жеке кабинетінде қолжетімді болады. Элиттұқымшар (тұқымшар, тұқым өткізуші) нақты өткізілген бірінші ұрпақ будандарының тұқымдары (мақта тұқымдары, элиталық көшеттер) бойынша мәліметтерді тізілімге енгізеді.</w:t>
      </w:r>
    </w:p>
    <w:bookmarkEnd w:id="166"/>
    <w:bookmarkStart w:name="z185" w:id="167"/>
    <w:p>
      <w:pPr>
        <w:spacing w:after="0"/>
        <w:ind w:left="0"/>
        <w:jc w:val="both"/>
      </w:pPr>
      <w:r>
        <w:rPr>
          <w:rFonts w:ascii="Times New Roman"/>
          <w:b w:val="false"/>
          <w:i w:val="false"/>
          <w:color w:val="000000"/>
          <w:sz w:val="28"/>
        </w:rPr>
        <w:t>
      Элиттұқымшардың (тұқымшардың, өткізушінің) бірінші ұрпақ будандарының тұқымдары, мақта тұқымдарына және (немесе) элиталық көшеттерін нақты өткізгені бойынша мәліметтерді өтпелі өтінімге уақытында енгізбеген жағдайда өтпелі өтінім жойылады. Бұл ретте ауылшартауарынөндіруші (ауылшаркооперативі) Жеке кабинетінде өтпелі өтінімді жою туралы ескертпе қол жетімді болады.</w:t>
      </w:r>
    </w:p>
    <w:bookmarkEnd w:id="167"/>
    <w:bookmarkStart w:name="z186" w:id="168"/>
    <w:p>
      <w:pPr>
        <w:spacing w:after="0"/>
        <w:ind w:left="0"/>
        <w:jc w:val="both"/>
      </w:pPr>
      <w:r>
        <w:rPr>
          <w:rFonts w:ascii="Times New Roman"/>
          <w:b w:val="false"/>
          <w:i w:val="false"/>
          <w:color w:val="000000"/>
          <w:sz w:val="28"/>
        </w:rPr>
        <w:t>
      Нәтижесі – өтінімнің немесе өтпелі өтінімнің қабылданғанын растау;</w:t>
      </w:r>
    </w:p>
    <w:bookmarkEnd w:id="168"/>
    <w:bookmarkStart w:name="z187" w:id="169"/>
    <w:p>
      <w:pPr>
        <w:spacing w:after="0"/>
        <w:ind w:left="0"/>
        <w:jc w:val="both"/>
      </w:pPr>
      <w:r>
        <w:rPr>
          <w:rFonts w:ascii="Times New Roman"/>
          <w:b w:val="false"/>
          <w:i w:val="false"/>
          <w:color w:val="000000"/>
          <w:sz w:val="28"/>
        </w:rPr>
        <w:t>
      2) көрсетілетін қызметті берушінің жауапты маманы қаржыландыру жоспарына сәйкес субсидиялаудың ақпараттық жүйесінде "Қазынашылық-Клиент" ақпараттық жүйесіне жүктелетін субсидия төлеуге арналған төлем тапсырмасын 2 (екі) жұмыс күні ішінде:</w:t>
      </w:r>
    </w:p>
    <w:bookmarkEnd w:id="169"/>
    <w:bookmarkStart w:name="z188" w:id="170"/>
    <w:p>
      <w:pPr>
        <w:spacing w:after="0"/>
        <w:ind w:left="0"/>
        <w:jc w:val="both"/>
      </w:pPr>
      <w:r>
        <w:rPr>
          <w:rFonts w:ascii="Times New Roman"/>
          <w:b w:val="false"/>
          <w:i w:val="false"/>
          <w:color w:val="000000"/>
          <w:sz w:val="28"/>
        </w:rPr>
        <w:t>
      өтінімді қабылдағанын растағаннан кейін;</w:t>
      </w:r>
    </w:p>
    <w:bookmarkEnd w:id="170"/>
    <w:bookmarkStart w:name="z189" w:id="171"/>
    <w:p>
      <w:pPr>
        <w:spacing w:after="0"/>
        <w:ind w:left="0"/>
        <w:jc w:val="both"/>
      </w:pPr>
      <w:r>
        <w:rPr>
          <w:rFonts w:ascii="Times New Roman"/>
          <w:b w:val="false"/>
          <w:i w:val="false"/>
          <w:color w:val="000000"/>
          <w:sz w:val="28"/>
        </w:rPr>
        <w:t>
      элиттұқымшар (тұқымшар, өткізуші) нақты өткізілген бірінші ұрпақ будандарының тұқымдары (мақта тұқымдары, элиталық көшеттер) бойынша мәліметтерді тізілімге енгізгеннен кейін қалыптастырады.</w:t>
      </w:r>
    </w:p>
    <w:bookmarkEnd w:id="171"/>
    <w:bookmarkStart w:name="z190" w:id="172"/>
    <w:p>
      <w:pPr>
        <w:spacing w:after="0"/>
        <w:ind w:left="0"/>
        <w:jc w:val="both"/>
      </w:pPr>
      <w:r>
        <w:rPr>
          <w:rFonts w:ascii="Times New Roman"/>
          <w:b w:val="false"/>
          <w:i w:val="false"/>
          <w:color w:val="000000"/>
          <w:sz w:val="28"/>
        </w:rPr>
        <w:t>
      Нәтижесі - субсидиялаудың ақпараттық жүйесінде субсидиялар төлеуге арналған төлем тапсырмаларын қалыптастыру;</w:t>
      </w:r>
    </w:p>
    <w:bookmarkEnd w:id="172"/>
    <w:bookmarkStart w:name="z191" w:id="173"/>
    <w:p>
      <w:pPr>
        <w:spacing w:after="0"/>
        <w:ind w:left="0"/>
        <w:jc w:val="both"/>
      </w:pPr>
      <w:r>
        <w:rPr>
          <w:rFonts w:ascii="Times New Roman"/>
          <w:b w:val="false"/>
          <w:i w:val="false"/>
          <w:color w:val="000000"/>
          <w:sz w:val="28"/>
        </w:rPr>
        <w:t xml:space="preserve">
      3) көрсетілетін қызметті берушінің қаржыландыру бөлімінің маманы төлем тапсырмалары қалыптастырылғаннан кейін аумақтық қазынашылық бөлімшесіне көрсетілетін қызметті алушылардың шоттарына субсидияларды аудару үшін төлеуге төлем құжаттарын жолдайды. </w:t>
      </w:r>
    </w:p>
    <w:bookmarkEnd w:id="173"/>
    <w:bookmarkStart w:name="z192" w:id="174"/>
    <w:p>
      <w:pPr>
        <w:spacing w:after="0"/>
        <w:ind w:left="0"/>
        <w:jc w:val="both"/>
      </w:pPr>
      <w:r>
        <w:rPr>
          <w:rFonts w:ascii="Times New Roman"/>
          <w:b w:val="false"/>
          <w:i w:val="false"/>
          <w:color w:val="000000"/>
          <w:sz w:val="28"/>
        </w:rPr>
        <w:t>
      Нәтижесі - аумақтық қазынашылық бөлімшесіне субсидияларды аудару үшін төлеуге төлем құжаттарын жолдау.</w:t>
      </w:r>
    </w:p>
    <w:bookmarkEnd w:id="174"/>
    <w:bookmarkStart w:name="z193" w:id="175"/>
    <w:p>
      <w:pPr>
        <w:spacing w:after="0"/>
        <w:ind w:left="0"/>
        <w:jc w:val="left"/>
      </w:pPr>
      <w:r>
        <w:rPr>
          <w:rFonts w:ascii="Times New Roman"/>
          <w:b/>
          <w:i w:val="false"/>
          <w:color w:val="000000"/>
        </w:rPr>
        <w:t xml:space="preserve"> 3 тарау. Мемлекеттік көрсетілетін қызмет процесінде көрсетілетін қызметті берушінің құрылымдық бөлімшелерінің (қызметкерлерінің) өзара іс-қимыл тәртібін сипаттау</w:t>
      </w:r>
    </w:p>
    <w:bookmarkEnd w:id="175"/>
    <w:bookmarkStart w:name="z194" w:id="176"/>
    <w:p>
      <w:pPr>
        <w:spacing w:after="0"/>
        <w:ind w:left="0"/>
        <w:jc w:val="both"/>
      </w:pPr>
      <w:r>
        <w:rPr>
          <w:rFonts w:ascii="Times New Roman"/>
          <w:b w:val="false"/>
          <w:i w:val="false"/>
          <w:color w:val="000000"/>
          <w:sz w:val="28"/>
        </w:rPr>
        <w:t>
      6. Мемлекеттік көрсетілетін қызмет процесіне қатысатын қызмет берушілердің, құрылымдық бөлімшелерінің (қызметкерлерінің) тізбесі:</w:t>
      </w:r>
    </w:p>
    <w:bookmarkEnd w:id="176"/>
    <w:bookmarkStart w:name="z195" w:id="177"/>
    <w:p>
      <w:pPr>
        <w:spacing w:after="0"/>
        <w:ind w:left="0"/>
        <w:jc w:val="both"/>
      </w:pPr>
      <w:r>
        <w:rPr>
          <w:rFonts w:ascii="Times New Roman"/>
          <w:b w:val="false"/>
          <w:i w:val="false"/>
          <w:color w:val="000000"/>
          <w:sz w:val="28"/>
        </w:rPr>
        <w:t>
      1) көрсетілетін қызметті берушінің жауапты маманы;</w:t>
      </w:r>
    </w:p>
    <w:bookmarkEnd w:id="177"/>
    <w:bookmarkStart w:name="z196" w:id="178"/>
    <w:p>
      <w:pPr>
        <w:spacing w:after="0"/>
        <w:ind w:left="0"/>
        <w:jc w:val="both"/>
      </w:pPr>
      <w:r>
        <w:rPr>
          <w:rFonts w:ascii="Times New Roman"/>
          <w:b w:val="false"/>
          <w:i w:val="false"/>
          <w:color w:val="000000"/>
          <w:sz w:val="28"/>
        </w:rPr>
        <w:t>
      2) көрсетілетін қызметті берушінің қаржыландыру бөлімінің маманы.</w:t>
      </w:r>
    </w:p>
    <w:bookmarkEnd w:id="178"/>
    <w:bookmarkStart w:name="z197" w:id="179"/>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(қызметкерлердің) арасындағы рәсімдердің (іс-қимылдың) сипаттамасы:</w:t>
      </w:r>
    </w:p>
    <w:bookmarkEnd w:id="179"/>
    <w:bookmarkStart w:name="z198" w:id="180"/>
    <w:p>
      <w:pPr>
        <w:spacing w:after="0"/>
        <w:ind w:left="0"/>
        <w:jc w:val="both"/>
      </w:pPr>
      <w:r>
        <w:rPr>
          <w:rFonts w:ascii="Times New Roman"/>
          <w:b w:val="false"/>
          <w:i w:val="false"/>
          <w:color w:val="000000"/>
          <w:sz w:val="28"/>
        </w:rPr>
        <w:t>
      1) көрсетілетін қызметті берушінің жауапты маманы көрсетілетін қызметті алушының өтінімді немесе өтпелі өтінімді тіркеген сәттен бастап 1 (бір) жұмыс күнi iшiнде ЭЦҚ-ны пайдаланып тиісті хабарламаға қол қою жолымен оның қабылданғанын растайды. Осы хабарлама көрсетілетін қызметті алушының "жеке кабинетінде" қолжетімді болады.</w:t>
      </w:r>
    </w:p>
    <w:bookmarkEnd w:id="180"/>
    <w:bookmarkStart w:name="z199" w:id="181"/>
    <w:p>
      <w:pPr>
        <w:spacing w:after="0"/>
        <w:ind w:left="0"/>
        <w:jc w:val="both"/>
      </w:pPr>
      <w:r>
        <w:rPr>
          <w:rFonts w:ascii="Times New Roman"/>
          <w:b w:val="false"/>
          <w:i w:val="false"/>
          <w:color w:val="000000"/>
          <w:sz w:val="28"/>
        </w:rPr>
        <w:t>
      Бұл ретте өтпелі өтінімнің қабылданғаны туралы хабарлама элиттұқымшардың (тұқымшардың, өткізушінің) Жеке кабинетінде қолжетімді болады. Элиттұқымшар (тұқымшар, тұқым өткізуші) нақты өткізілген бірінші ұрпақ будандарының тұқымдары (мақта тұқымдары, элиталық көшеттер) бойынша мәліметтерді тізілімге енгізеді.</w:t>
      </w:r>
    </w:p>
    <w:bookmarkEnd w:id="181"/>
    <w:bookmarkStart w:name="z200" w:id="182"/>
    <w:p>
      <w:pPr>
        <w:spacing w:after="0"/>
        <w:ind w:left="0"/>
        <w:jc w:val="both"/>
      </w:pPr>
      <w:r>
        <w:rPr>
          <w:rFonts w:ascii="Times New Roman"/>
          <w:b w:val="false"/>
          <w:i w:val="false"/>
          <w:color w:val="000000"/>
          <w:sz w:val="28"/>
        </w:rPr>
        <w:t>
      Элиттұқымшардың (тұқымшардың, өткізушінің) бірінші ұрпақ будандарының тұқымдары, мақта тұқымдарына және (немесе) элиталық көшеттерін нақты өткізгені бойынша мәліметтерді өтпелі өтінімге уақытында енгізбеген жағдайда өтпелі өтінім жойылады. Бұл ретте ауылшартауарынөндіруші (ауылшаркооперативі) Жеке кабинетінде өтпелі өтінімді жою туралы ескертпе қол жетімді болады;</w:t>
      </w:r>
    </w:p>
    <w:bookmarkEnd w:id="182"/>
    <w:bookmarkStart w:name="z201" w:id="183"/>
    <w:p>
      <w:pPr>
        <w:spacing w:after="0"/>
        <w:ind w:left="0"/>
        <w:jc w:val="both"/>
      </w:pPr>
      <w:r>
        <w:rPr>
          <w:rFonts w:ascii="Times New Roman"/>
          <w:b w:val="false"/>
          <w:i w:val="false"/>
          <w:color w:val="000000"/>
          <w:sz w:val="28"/>
        </w:rPr>
        <w:t>
      2) көрсетілетін қызметті берушінің жауапты маманы қаржыландыру жоспарына сәйкес субсидиялаудың ақпараттық жүйесінде "Қазынашылық-Клиент" ақпараттық жүйесіне жүктелетін субсидия төлеуге арналған төлем тапсырмасын 2 (екі) жұмыс күні ішінде:</w:t>
      </w:r>
    </w:p>
    <w:bookmarkEnd w:id="183"/>
    <w:bookmarkStart w:name="z202" w:id="184"/>
    <w:p>
      <w:pPr>
        <w:spacing w:after="0"/>
        <w:ind w:left="0"/>
        <w:jc w:val="both"/>
      </w:pPr>
      <w:r>
        <w:rPr>
          <w:rFonts w:ascii="Times New Roman"/>
          <w:b w:val="false"/>
          <w:i w:val="false"/>
          <w:color w:val="000000"/>
          <w:sz w:val="28"/>
        </w:rPr>
        <w:t>
      өтінімді қабылдағанын растағаннан кейін;</w:t>
      </w:r>
    </w:p>
    <w:bookmarkEnd w:id="184"/>
    <w:bookmarkStart w:name="z203" w:id="185"/>
    <w:p>
      <w:pPr>
        <w:spacing w:after="0"/>
        <w:ind w:left="0"/>
        <w:jc w:val="both"/>
      </w:pPr>
      <w:r>
        <w:rPr>
          <w:rFonts w:ascii="Times New Roman"/>
          <w:b w:val="false"/>
          <w:i w:val="false"/>
          <w:color w:val="000000"/>
          <w:sz w:val="28"/>
        </w:rPr>
        <w:t>
      элиттұқымшар (тұқымшар, өткізуші) нақты өткізілген бірінші ұрпақ будандарының тұқымдары (мақта тұқымдары, элиталық көшеттер) бойынша мәліметтерді тізілімге енгізгеннен кейін қалыптастырады;</w:t>
      </w:r>
    </w:p>
    <w:bookmarkEnd w:id="185"/>
    <w:bookmarkStart w:name="z204" w:id="186"/>
    <w:p>
      <w:pPr>
        <w:spacing w:after="0"/>
        <w:ind w:left="0"/>
        <w:jc w:val="both"/>
      </w:pPr>
      <w:r>
        <w:rPr>
          <w:rFonts w:ascii="Times New Roman"/>
          <w:b w:val="false"/>
          <w:i w:val="false"/>
          <w:color w:val="000000"/>
          <w:sz w:val="28"/>
        </w:rPr>
        <w:t xml:space="preserve">
      3) көрсетілетін қызметті берушінің қаржыландыру бөлімінің маманы төлем тапсырмалары қалыптастырылғаннан кейін аумақтық қазынашылық бөлімшесіне көрсетілетін қызметті алушылардың шоттарына субсидияларды аудару үшін төлеуге төлем құжаттарын жолдайды. </w:t>
      </w:r>
    </w:p>
    <w:bookmarkEnd w:id="186"/>
    <w:bookmarkStart w:name="z205" w:id="187"/>
    <w:p>
      <w:pPr>
        <w:spacing w:after="0"/>
        <w:ind w:left="0"/>
        <w:jc w:val="left"/>
      </w:pPr>
      <w:r>
        <w:rPr>
          <w:rFonts w:ascii="Times New Roman"/>
          <w:b/>
          <w:i w:val="false"/>
          <w:color w:val="000000"/>
        </w:rPr>
        <w:t xml:space="preserve"> 4 тарау.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87"/>
    <w:bookmarkStart w:name="z206" w:id="188"/>
    <w:p>
      <w:pPr>
        <w:spacing w:after="0"/>
        <w:ind w:left="0"/>
        <w:jc w:val="both"/>
      </w:pPr>
      <w:r>
        <w:rPr>
          <w:rFonts w:ascii="Times New Roman"/>
          <w:b w:val="false"/>
          <w:i w:val="false"/>
          <w:color w:val="000000"/>
          <w:sz w:val="28"/>
        </w:rPr>
        <w:t>
      8. Портал арқылы мемлекеттік қызмет көрсету кезінде көрсетілген қызмет беруші мен көрсетілген қызмет алушының жүгіну тәртібін және рәсімдердің (іс-қимылдардың) реттілігін сипаттау:</w:t>
      </w:r>
    </w:p>
    <w:bookmarkEnd w:id="188"/>
    <w:bookmarkStart w:name="z207" w:id="189"/>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паролінің (порталда тіркелмеген көрсетілетін қызмет алушылар үшін іске асырылады) көмегімен порталда тіркеуді іске асырады;</w:t>
      </w:r>
    </w:p>
    <w:bookmarkEnd w:id="189"/>
    <w:bookmarkStart w:name="z208" w:id="190"/>
    <w:p>
      <w:pPr>
        <w:spacing w:after="0"/>
        <w:ind w:left="0"/>
        <w:jc w:val="both"/>
      </w:pPr>
      <w:r>
        <w:rPr>
          <w:rFonts w:ascii="Times New Roman"/>
          <w:b w:val="false"/>
          <w:i w:val="false"/>
          <w:color w:val="000000"/>
          <w:sz w:val="28"/>
        </w:rPr>
        <w:t>
      2) 1-үдеріс – қызметті алу үшін көрсетілетін қызметті алушының ЖСН/БСН және паролін енгізу үдерісі (авторизация үдерісі);</w:t>
      </w:r>
    </w:p>
    <w:bookmarkEnd w:id="190"/>
    <w:bookmarkStart w:name="z209" w:id="191"/>
    <w:p>
      <w:pPr>
        <w:spacing w:after="0"/>
        <w:ind w:left="0"/>
        <w:jc w:val="both"/>
      </w:pP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түпнұсқалығын тексеру;</w:t>
      </w:r>
    </w:p>
    <w:bookmarkEnd w:id="191"/>
    <w:bookmarkStart w:name="z210" w:id="192"/>
    <w:p>
      <w:pPr>
        <w:spacing w:after="0"/>
        <w:ind w:left="0"/>
        <w:jc w:val="both"/>
      </w:pPr>
      <w:r>
        <w:rPr>
          <w:rFonts w:ascii="Times New Roman"/>
          <w:b w:val="false"/>
          <w:i w:val="false"/>
          <w:color w:val="000000"/>
          <w:sz w:val="28"/>
        </w:rPr>
        <w:t>
      4) 2-үдеріс – порталдың көрсетілетін қызметті алушының деректерінде бұзушылықтардың болуына байланысты авторизациядан бас тарту туралы хабарлама қалыптастыруы;</w:t>
      </w:r>
    </w:p>
    <w:bookmarkEnd w:id="192"/>
    <w:bookmarkStart w:name="z211" w:id="193"/>
    <w:p>
      <w:pPr>
        <w:spacing w:after="0"/>
        <w:ind w:left="0"/>
        <w:jc w:val="both"/>
      </w:pPr>
      <w:r>
        <w:rPr>
          <w:rFonts w:ascii="Times New Roman"/>
          <w:b w:val="false"/>
          <w:i w:val="false"/>
          <w:color w:val="000000"/>
          <w:sz w:val="28"/>
        </w:rPr>
        <w:t xml:space="preserve">
      5) 3-үдеріс – көрсетілетін қызметті алушының осы Регламентте көрсетілген қызметті таңдап алуы, қызмет көрсету үшін сауал түрін экранға шығару және құрылымдық пен форматтық талаптарын ескере отырып, сауал түріне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 құжаттардың көшірмелерін бекітумен қызмет алушының үлгілерді толтыруы (деректерді енгізу), сондай-ақ сауалды куәландыру (қол қою) үшін көрсетілетін қызметті алушының электрондық цифрлық қолтаңба (бұдан әрі – ЭЦҚ) тіркеу куәлігін таңдап алуы;</w:t>
      </w:r>
    </w:p>
    <w:bookmarkEnd w:id="193"/>
    <w:bookmarkStart w:name="z212" w:id="194"/>
    <w:p>
      <w:pPr>
        <w:spacing w:after="0"/>
        <w:ind w:left="0"/>
        <w:jc w:val="both"/>
      </w:pPr>
      <w:r>
        <w:rPr>
          <w:rFonts w:ascii="Times New Roman"/>
          <w:b w:val="false"/>
          <w:i w:val="false"/>
          <w:color w:val="000000"/>
          <w:sz w:val="28"/>
        </w:rPr>
        <w:t>
      6) 2-шарт – порталда ЭЦҚ тіркеу куәлігінің қолданыс мерзімін және шақыртып алынған (жойылған) тіркеу куәліктерінің тізімінде жоқтығын, сондай-ақ сәйкестендіру деректерінің сәйкестігін тексеру (сауалда көрсетілген ЖСН/БСН мен ЭЦҚ тіркеу куәлігінде көрсетілген ЖСН/БСН арасындағы);</w:t>
      </w:r>
    </w:p>
    <w:bookmarkEnd w:id="194"/>
    <w:bookmarkStart w:name="z213" w:id="195"/>
    <w:p>
      <w:pPr>
        <w:spacing w:after="0"/>
        <w:ind w:left="0"/>
        <w:jc w:val="both"/>
      </w:pPr>
      <w:r>
        <w:rPr>
          <w:rFonts w:ascii="Times New Roman"/>
          <w:b w:val="false"/>
          <w:i w:val="false"/>
          <w:color w:val="000000"/>
          <w:sz w:val="28"/>
        </w:rPr>
        <w:t>
      7) 4-үдеріс – көрсетілетін қызметті алушының ЭЦҚ түпнұсқалығы расталмағандығына байланысты сұратып отырған қызметтен бас тарту туралы хабарлама қалыптастыру;</w:t>
      </w:r>
    </w:p>
    <w:bookmarkEnd w:id="195"/>
    <w:bookmarkStart w:name="z214" w:id="196"/>
    <w:p>
      <w:pPr>
        <w:spacing w:after="0"/>
        <w:ind w:left="0"/>
        <w:jc w:val="both"/>
      </w:pPr>
      <w:r>
        <w:rPr>
          <w:rFonts w:ascii="Times New Roman"/>
          <w:b w:val="false"/>
          <w:i w:val="false"/>
          <w:color w:val="000000"/>
          <w:sz w:val="28"/>
        </w:rPr>
        <w:t>
      8) 5-үдеріс – көрсетілетін қызметті берушінің сауалды өңдеуі үшін көрсетілетін қызмет алушының ЭЦҚ куәландырылған (қол қойылған) электрондық құжатты (көрсетілетін қызметті алушының сауалын) "электрондық үкіметтің" автоматтандырылған өңірлік шлюзі жұмыс орнында (бұдан әрі – ЭҮӨШ АЖО) "электрондық үкіметтің" шлюзі (бұдан әрі – ЭҮШ) арқылы жолдау;</w:t>
      </w:r>
    </w:p>
    <w:bookmarkEnd w:id="196"/>
    <w:bookmarkStart w:name="z215" w:id="197"/>
    <w:p>
      <w:pPr>
        <w:spacing w:after="0"/>
        <w:ind w:left="0"/>
        <w:jc w:val="both"/>
      </w:pPr>
      <w:r>
        <w:rPr>
          <w:rFonts w:ascii="Times New Roman"/>
          <w:b w:val="false"/>
          <w:i w:val="false"/>
          <w:color w:val="000000"/>
          <w:sz w:val="28"/>
        </w:rPr>
        <w:t>
      9) 3-шарт – көрсетілетін қызметті берушімен көрсетілетін қызметті алушының қоса берген құжаттарын сәйкестікке тексеруі;</w:t>
      </w:r>
    </w:p>
    <w:bookmarkEnd w:id="197"/>
    <w:bookmarkStart w:name="z216" w:id="198"/>
    <w:p>
      <w:pPr>
        <w:spacing w:after="0"/>
        <w:ind w:left="0"/>
        <w:jc w:val="both"/>
      </w:pPr>
      <w:r>
        <w:rPr>
          <w:rFonts w:ascii="Times New Roman"/>
          <w:b w:val="false"/>
          <w:i w:val="false"/>
          <w:color w:val="000000"/>
          <w:sz w:val="28"/>
        </w:rPr>
        <w:t>
      10) 6-үдеріс – көрсетілетін қызметті алушымен портал қалыптастырған қызмет нәтижесін (электрондық құжат түріндегі хабарлама) алуы. Электрондық құжат көрсетілетін қызметті берушінің уәкілетті тұлғасының ЭЦҚ пайдаланумен қалыптастырылады.</w:t>
      </w:r>
    </w:p>
    <w:bookmarkEnd w:id="198"/>
    <w:bookmarkStart w:name="z217" w:id="199"/>
    <w:p>
      <w:pPr>
        <w:spacing w:after="0"/>
        <w:ind w:left="0"/>
        <w:jc w:val="both"/>
      </w:pPr>
      <w:r>
        <w:rPr>
          <w:rFonts w:ascii="Times New Roman"/>
          <w:b w:val="false"/>
          <w:i w:val="false"/>
          <w:color w:val="000000"/>
          <w:sz w:val="28"/>
        </w:rPr>
        <w:t>
      8-1. "Азаматтарға арналған үкімет" мемлекеттік корпорациясы арқылы мемлекеттік қызмет көрсетілмейді.</w:t>
      </w:r>
    </w:p>
    <w:bookmarkEnd w:id="199"/>
    <w:bookmarkStart w:name="z218" w:id="200"/>
    <w:p>
      <w:pPr>
        <w:spacing w:after="0"/>
        <w:ind w:left="0"/>
        <w:jc w:val="both"/>
      </w:pPr>
      <w:r>
        <w:rPr>
          <w:rFonts w:ascii="Times New Roman"/>
          <w:b w:val="false"/>
          <w:i w:val="false"/>
          <w:color w:val="000000"/>
          <w:sz w:val="28"/>
        </w:rPr>
        <w:t>
      9. Портал арқылы мемлекеттік қызмет көрсету кезінде іске қосылған ақпараттық жүйелердің функционалдық өзара іс-қимыл етуі осы регламенттің 1-қосымшасына сәйкес диаграммада келтірілген.</w:t>
      </w:r>
    </w:p>
    <w:bookmarkEnd w:id="200"/>
    <w:bookmarkStart w:name="z219" w:id="201"/>
    <w:p>
      <w:pPr>
        <w:spacing w:after="0"/>
        <w:ind w:left="0"/>
        <w:jc w:val="both"/>
      </w:pPr>
      <w:r>
        <w:rPr>
          <w:rFonts w:ascii="Times New Roman"/>
          <w:b w:val="false"/>
          <w:i w:val="false"/>
          <w:color w:val="000000"/>
          <w:sz w:val="28"/>
        </w:rPr>
        <w:t>
      10. Мемлекеттік қызмет көрсету процесінде көрсетілетін қызметті берушінің құрылымдық бөлімшелері (қызметкерлері) рәсімдерінің (әрекеттерінің) кезеңділігі осы регламенттің 2-қосымшасына сәйкес мемлекеттік қызмет көрсетудің бизнес-процестерінің анықтамалығында көрсетіледі.</w:t>
      </w:r>
    </w:p>
    <w:bookmarkEnd w:id="2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"Тұқым шаруашылығын</w:t>
            </w:r>
            <w:r>
              <w:br/>
            </w:r>
            <w:r>
              <w:rPr>
                <w:rFonts w:ascii="Times New Roman"/>
                <w:b w:val="false"/>
                <w:i w:val="false"/>
                <w:color w:val="000000"/>
                <w:sz w:val="20"/>
              </w:rPr>
              <w:t>дамытуды субсидиялау"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1-қосымша</w:t>
            </w:r>
          </w:p>
        </w:tc>
      </w:tr>
    </w:tbl>
    <w:bookmarkStart w:name="z221" w:id="202"/>
    <w:p>
      <w:pPr>
        <w:spacing w:after="0"/>
        <w:ind w:left="0"/>
        <w:jc w:val="left"/>
      </w:pPr>
      <w:r>
        <w:rPr>
          <w:rFonts w:ascii="Times New Roman"/>
          <w:b/>
          <w:i w:val="false"/>
          <w:color w:val="000000"/>
        </w:rPr>
        <w:t xml:space="preserve"> Портал арқылы мемлекеттік қызмет көрсету кезінде іске қосылған ақпараттық жүйелердің функционалдық өзара іс-қимыл ету диаграммасы</w:t>
      </w:r>
    </w:p>
    <w:bookmarkEnd w:id="202"/>
    <w:bookmarkStart w:name="z222" w:id="203"/>
    <w:p>
      <w:pPr>
        <w:spacing w:after="0"/>
        <w:ind w:left="0"/>
        <w:jc w:val="both"/>
      </w:pPr>
      <w:r>
        <w:rPr>
          <w:rFonts w:ascii="Times New Roman"/>
          <w:b w:val="false"/>
          <w:i w:val="false"/>
          <w:color w:val="000000"/>
          <w:sz w:val="28"/>
        </w:rPr>
        <w:t xml:space="preserve">
      </w:t>
      </w:r>
    </w:p>
    <w:bookmarkEnd w:id="203"/>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3" w:id="204"/>
    <w:p>
      <w:pPr>
        <w:spacing w:after="0"/>
        <w:ind w:left="0"/>
        <w:jc w:val="left"/>
      </w:pPr>
      <w:r>
        <w:rPr>
          <w:rFonts w:ascii="Times New Roman"/>
          <w:b/>
          <w:i w:val="false"/>
          <w:color w:val="000000"/>
        </w:rPr>
        <w:t xml:space="preserve"> Шартты белгілер:</w:t>
      </w:r>
    </w:p>
    <w:bookmarkEnd w:id="204"/>
    <w:bookmarkStart w:name="z224" w:id="205"/>
    <w:p>
      <w:pPr>
        <w:spacing w:after="0"/>
        <w:ind w:left="0"/>
        <w:jc w:val="both"/>
      </w:pPr>
      <w:r>
        <w:rPr>
          <w:rFonts w:ascii="Times New Roman"/>
          <w:b w:val="false"/>
          <w:i w:val="false"/>
          <w:color w:val="000000"/>
          <w:sz w:val="28"/>
        </w:rPr>
        <w:t xml:space="preserve">
      </w:t>
      </w:r>
    </w:p>
    <w:bookmarkEnd w:id="205"/>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"Тұқым шаруашылығын</w:t>
            </w:r>
            <w:r>
              <w:br/>
            </w:r>
            <w:r>
              <w:rPr>
                <w:rFonts w:ascii="Times New Roman"/>
                <w:b w:val="false"/>
                <w:i w:val="false"/>
                <w:color w:val="000000"/>
                <w:sz w:val="20"/>
              </w:rPr>
              <w:t>дамытуды субсидиялау"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2-қосымша</w:t>
            </w:r>
          </w:p>
        </w:tc>
      </w:tr>
    </w:tbl>
    <w:bookmarkStart w:name="z226" w:id="206"/>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206"/>
    <w:bookmarkStart w:name="z227" w:id="207"/>
    <w:p>
      <w:pPr>
        <w:spacing w:after="0"/>
        <w:ind w:left="0"/>
        <w:jc w:val="both"/>
      </w:pPr>
      <w:r>
        <w:rPr>
          <w:rFonts w:ascii="Times New Roman"/>
          <w:b w:val="false"/>
          <w:i w:val="false"/>
          <w:color w:val="000000"/>
          <w:sz w:val="28"/>
        </w:rPr>
        <w:t xml:space="preserve">
      </w:t>
      </w:r>
    </w:p>
    <w:bookmarkEnd w:id="207"/>
    <w:p>
      <w:pPr>
        <w:spacing w:after="0"/>
        <w:ind w:left="0"/>
        <w:jc w:val="both"/>
      </w:pPr>
      <w:r>
        <w:drawing>
          <wp:inline distT="0" distB="0" distL="0" distR="0">
            <wp:extent cx="69977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9977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8" w:id="208"/>
    <w:p>
      <w:pPr>
        <w:spacing w:after="0"/>
        <w:ind w:left="0"/>
        <w:jc w:val="both"/>
      </w:pPr>
      <w:r>
        <w:rPr>
          <w:rFonts w:ascii="Times New Roman"/>
          <w:b w:val="false"/>
          <w:i w:val="false"/>
          <w:color w:val="000000"/>
          <w:sz w:val="28"/>
        </w:rPr>
        <w:t xml:space="preserve">
      </w:t>
      </w:r>
    </w:p>
    <w:bookmarkEnd w:id="208"/>
    <w:p>
      <w:pPr>
        <w:spacing w:after="0"/>
        <w:ind w:left="0"/>
        <w:jc w:val="both"/>
      </w:pPr>
      <w:r>
        <w:drawing>
          <wp:inline distT="0" distB="0" distL="0" distR="0">
            <wp:extent cx="78105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00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2019 жылғы "___"_______</w:t>
            </w:r>
            <w:r>
              <w:br/>
            </w:r>
            <w:r>
              <w:rPr>
                <w:rFonts w:ascii="Times New Roman"/>
                <w:b w:val="false"/>
                <w:i w:val="false"/>
                <w:color w:val="000000"/>
                <w:sz w:val="20"/>
              </w:rPr>
              <w:t>№ _____________</w:t>
            </w:r>
            <w:r>
              <w:br/>
            </w:r>
            <w:r>
              <w:rPr>
                <w:rFonts w:ascii="Times New Roman"/>
                <w:b w:val="false"/>
                <w:i w:val="false"/>
                <w:color w:val="000000"/>
                <w:sz w:val="20"/>
              </w:rPr>
              <w:t>қаулысына 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 әкімдігінің</w:t>
            </w:r>
            <w:r>
              <w:br/>
            </w:r>
            <w:r>
              <w:rPr>
                <w:rFonts w:ascii="Times New Roman"/>
                <w:b w:val="false"/>
                <w:i w:val="false"/>
                <w:color w:val="000000"/>
                <w:sz w:val="20"/>
              </w:rPr>
              <w:t>2015 жылғы 23 қыркүйектегі</w:t>
            </w:r>
            <w:r>
              <w:br/>
            </w:r>
            <w:r>
              <w:rPr>
                <w:rFonts w:ascii="Times New Roman"/>
                <w:b w:val="false"/>
                <w:i w:val="false"/>
                <w:color w:val="000000"/>
                <w:sz w:val="20"/>
              </w:rPr>
              <w:t>№ 56/03 қаулысымен бекітілген</w:t>
            </w:r>
          </w:p>
        </w:tc>
      </w:tr>
    </w:tbl>
    <w:bookmarkStart w:name="z231" w:id="209"/>
    <w:p>
      <w:pPr>
        <w:spacing w:after="0"/>
        <w:ind w:left="0"/>
        <w:jc w:val="left"/>
      </w:pPr>
      <w:r>
        <w:rPr>
          <w:rFonts w:ascii="Times New Roman"/>
          <w:b/>
          <w:i w:val="false"/>
          <w:color w:val="000000"/>
        </w:rPr>
        <w:t xml:space="preserve"> "Басым дақылдар өндiрудi субсидиялау арқылы өсiмдiк шаруашылығы өнiмiнiң шығымдылығы мен сапасын арттыруды, жанар-жағармай материалдарының және көктемгi егiс пен егiн жинау жұмыстарын жүргiзу үшін қажеттi басқа да тауарлық-материалдық құндылықтардың құнын субсидиялау" мемлекеттiк көрсетілетін қызмет регламентi</w:t>
      </w:r>
    </w:p>
    <w:bookmarkEnd w:id="209"/>
    <w:bookmarkStart w:name="z232" w:id="210"/>
    <w:p>
      <w:pPr>
        <w:spacing w:after="0"/>
        <w:ind w:left="0"/>
        <w:jc w:val="left"/>
      </w:pPr>
      <w:r>
        <w:rPr>
          <w:rFonts w:ascii="Times New Roman"/>
          <w:b/>
          <w:i w:val="false"/>
          <w:color w:val="000000"/>
        </w:rPr>
        <w:t xml:space="preserve"> 1 тарау. Жалпы ережелер</w:t>
      </w:r>
    </w:p>
    <w:bookmarkEnd w:id="210"/>
    <w:bookmarkStart w:name="z233" w:id="211"/>
    <w:p>
      <w:pPr>
        <w:spacing w:after="0"/>
        <w:ind w:left="0"/>
        <w:jc w:val="both"/>
      </w:pPr>
      <w:r>
        <w:rPr>
          <w:rFonts w:ascii="Times New Roman"/>
          <w:b w:val="false"/>
          <w:i w:val="false"/>
          <w:color w:val="000000"/>
          <w:sz w:val="28"/>
        </w:rPr>
        <w:t xml:space="preserve">
      1. "Басым дақылдар өндiрудi субсидиялау арқылы өсiмдiк шаруашылығы өнiмiнiң шығымдылығы мен сапасын арттыруды, жанар-жағармай материалдарының және көктемгi егiс пен егiн жинау жұмыстарын жүргiзу үшін қажеттi басқа да тауарлық-материалдық құндылықтардың құнын субсидиялау" мемлекеттік көрсетілетін қызметі (бұдан әрі – мемлекеттік көрсетілетін қызмет) облыстың жергілікті атқарушы органымен (бұдан әрі - қызмет көрсетуші) көрсетіледі. </w:t>
      </w:r>
    </w:p>
    <w:bookmarkEnd w:id="211"/>
    <w:bookmarkStart w:name="z234" w:id="212"/>
    <w:p>
      <w:pPr>
        <w:spacing w:after="0"/>
        <w:ind w:left="0"/>
        <w:jc w:val="both"/>
      </w:pPr>
      <w:r>
        <w:rPr>
          <w:rFonts w:ascii="Times New Roman"/>
          <w:b w:val="false"/>
          <w:i w:val="false"/>
          <w:color w:val="000000"/>
          <w:sz w:val="28"/>
        </w:rPr>
        <w:t>
      Өтінімдерді қабылдау және мемлекеттік қызметті көрсету нәтижелерін беру "электрондық үкіметтің" www.egov.kz веб-порталы (бұдан әрі - портал) арқылы жүзеге асырылады.</w:t>
      </w:r>
    </w:p>
    <w:bookmarkEnd w:id="212"/>
    <w:bookmarkStart w:name="z235" w:id="213"/>
    <w:p>
      <w:pPr>
        <w:spacing w:after="0"/>
        <w:ind w:left="0"/>
        <w:jc w:val="both"/>
      </w:pPr>
      <w:r>
        <w:rPr>
          <w:rFonts w:ascii="Times New Roman"/>
          <w:b w:val="false"/>
          <w:i w:val="false"/>
          <w:color w:val="000000"/>
          <w:sz w:val="28"/>
        </w:rPr>
        <w:t>
      2. Мемлекеттік қызметті көрсету нысаны: электрондық (толық автоматтандырылған).</w:t>
      </w:r>
    </w:p>
    <w:bookmarkEnd w:id="213"/>
    <w:bookmarkStart w:name="z236" w:id="214"/>
    <w:p>
      <w:pPr>
        <w:spacing w:after="0"/>
        <w:ind w:left="0"/>
        <w:jc w:val="both"/>
      </w:pPr>
      <w:r>
        <w:rPr>
          <w:rFonts w:ascii="Times New Roman"/>
          <w:b w:val="false"/>
          <w:i w:val="false"/>
          <w:color w:val="000000"/>
          <w:sz w:val="28"/>
        </w:rPr>
        <w:t xml:space="preserve">
      3. Мемлекеттік қызметті көрсету нәтижесі – субсидияны аударылғаны туралы хабарлама не Қазақстан Республикасы Ауыл шаруашылығы министрінің 2015 жылғы 6 мамырдағы № 4-3/423 "Басым дақылдар өндiрудi субсидиялау арқылы өсiмдiк шаруашылығы өнiмiнiң шығымдылығы мен сапасын арттыруды, жанар-жағармай материалдарының және көктемгi егiс пен егiн жинау жұмыстарын жүргiзу үшін қажеттi басқа да тауарлық-материалдық құндылықтардың құнын субсидиялау" мемлекеттік көрсетілетін қызмет стандартын бекіту туралы" (Нормативтік құқықтық актілерді мемлекеттік тіркеу тізілімінде № 11705 болып тіркелген) бұйрығымен бекітілген "Басым дақылдар өндiрудi субсидиялау арқылы өсiмдiк шаруашылығы өнiмiнiң шығымдылығы мен сапасын арттыруды, жанар-жағармай материалдарының және көктемгi егiс пен егiн жинау жұмыстарын жүргiзу үшін қажеттi басқа да тауарлық-материалдық құндылықтардың құнын субсидиялау"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көрсетілетін қызметті ұсынудан уәжді бас тарту.</w:t>
      </w:r>
    </w:p>
    <w:bookmarkEnd w:id="214"/>
    <w:bookmarkStart w:name="z237" w:id="215"/>
    <w:p>
      <w:pPr>
        <w:spacing w:after="0"/>
        <w:ind w:left="0"/>
        <w:jc w:val="both"/>
      </w:pPr>
      <w:r>
        <w:rPr>
          <w:rFonts w:ascii="Times New Roman"/>
          <w:b w:val="false"/>
          <w:i w:val="false"/>
          <w:color w:val="000000"/>
          <w:sz w:val="28"/>
        </w:rPr>
        <w:t>
      Мемлекеттік қызметті көрсету нәтижесін ұсыну нысаны – электрондық.</w:t>
      </w:r>
    </w:p>
    <w:bookmarkEnd w:id="215"/>
    <w:bookmarkStart w:name="z238" w:id="216"/>
    <w:p>
      <w:pPr>
        <w:spacing w:after="0"/>
        <w:ind w:left="0"/>
        <w:jc w:val="left"/>
      </w:pPr>
      <w:r>
        <w:rPr>
          <w:rFonts w:ascii="Times New Roman"/>
          <w:b/>
          <w:i w:val="false"/>
          <w:color w:val="000000"/>
        </w:rPr>
        <w:t xml:space="preserve"> 2 тарау. Мемлекеттік көрсетілетін қызмет процесінде көрсетілетін қызметті берушінің құрылымдық бөлімшелерінің (қызметкерлерінің) іс-қимыл тәртібін сипаттау</w:t>
      </w:r>
    </w:p>
    <w:bookmarkEnd w:id="216"/>
    <w:bookmarkStart w:name="z239" w:id="217"/>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 көрсетілетін қызметті алушының порталға электрондық цифрлық қолтаңбамен (бұдан әрі – ЭЦҚ) куәландырылған электрондық құжат нысанында стандарттың қосымшаға сәйкес нысан бойынша өтінімді ұсынуы болып табылады.</w:t>
      </w:r>
    </w:p>
    <w:bookmarkEnd w:id="217"/>
    <w:bookmarkStart w:name="z240" w:id="218"/>
    <w:p>
      <w:pPr>
        <w:spacing w:after="0"/>
        <w:ind w:left="0"/>
        <w:jc w:val="both"/>
      </w:pPr>
      <w:r>
        <w:rPr>
          <w:rFonts w:ascii="Times New Roman"/>
          <w:b w:val="false"/>
          <w:i w:val="false"/>
          <w:color w:val="000000"/>
          <w:sz w:val="28"/>
        </w:rPr>
        <w:t>
      5. Мемлекеттік көрсетілетін қызмет процесінің құрамына кіретін әрбір рәсімнің (іс-қимылдың) мазмұны, оның орындалу ұзақтығы:</w:t>
      </w:r>
    </w:p>
    <w:bookmarkEnd w:id="218"/>
    <w:bookmarkStart w:name="z241" w:id="219"/>
    <w:p>
      <w:pPr>
        <w:spacing w:after="0"/>
        <w:ind w:left="0"/>
        <w:jc w:val="both"/>
      </w:pPr>
      <w:r>
        <w:rPr>
          <w:rFonts w:ascii="Times New Roman"/>
          <w:b w:val="false"/>
          <w:i w:val="false"/>
          <w:color w:val="000000"/>
          <w:sz w:val="28"/>
        </w:rPr>
        <w:t>
      1) көрсетілетін қызметті берушінің жауапты маманы көрсетілетін қызметті алушының өтінімді тіркеген сәттен бастап 1 (бір) жұмыс күнi iшiнде ЭЦҚ-ны пайдаланып тиісті хабарламаға қол қою жолымен оның қабылданғанын растайды. Осы хабарлама көрсетілетін қызметті алушының "жеке кабинетінде" қолжетімді болады.</w:t>
      </w:r>
    </w:p>
    <w:bookmarkEnd w:id="219"/>
    <w:bookmarkStart w:name="z242" w:id="220"/>
    <w:p>
      <w:pPr>
        <w:spacing w:after="0"/>
        <w:ind w:left="0"/>
        <w:jc w:val="both"/>
      </w:pPr>
      <w:r>
        <w:rPr>
          <w:rFonts w:ascii="Times New Roman"/>
          <w:b w:val="false"/>
          <w:i w:val="false"/>
          <w:color w:val="000000"/>
          <w:sz w:val="28"/>
        </w:rPr>
        <w:t>
      Нәтижесі – өтінімнің қабылданғанын растау;</w:t>
      </w:r>
    </w:p>
    <w:bookmarkEnd w:id="220"/>
    <w:bookmarkStart w:name="z243" w:id="221"/>
    <w:p>
      <w:pPr>
        <w:spacing w:after="0"/>
        <w:ind w:left="0"/>
        <w:jc w:val="both"/>
      </w:pPr>
      <w:r>
        <w:rPr>
          <w:rFonts w:ascii="Times New Roman"/>
          <w:b w:val="false"/>
          <w:i w:val="false"/>
          <w:color w:val="000000"/>
          <w:sz w:val="28"/>
        </w:rPr>
        <w:t>
      2) көрсетілетін қызметті берушінің жауапты маманы қаржыландыру жоспарына сәйкес субсидиялаудың ақпараттық жүйесінде "Қазынашылық-Клиент" ақпараттық жүйесіне жүктелетін субсидия төлеуге арналған төлем тапсырмасын 2 (екі) жұмыс күні ішінде өтінімді қабылдағанын растағаннан кейін қалыптастырады.</w:t>
      </w:r>
    </w:p>
    <w:bookmarkEnd w:id="221"/>
    <w:bookmarkStart w:name="z244" w:id="222"/>
    <w:p>
      <w:pPr>
        <w:spacing w:after="0"/>
        <w:ind w:left="0"/>
        <w:jc w:val="both"/>
      </w:pPr>
      <w:r>
        <w:rPr>
          <w:rFonts w:ascii="Times New Roman"/>
          <w:b w:val="false"/>
          <w:i w:val="false"/>
          <w:color w:val="000000"/>
          <w:sz w:val="28"/>
        </w:rPr>
        <w:t>
      Нәтижесі - субсидиялаудың ақпараттық жүйесінде субсидиялар төлеуге арналған төлем тапсырмаларын қалыптастыру;</w:t>
      </w:r>
    </w:p>
    <w:bookmarkEnd w:id="222"/>
    <w:bookmarkStart w:name="z245" w:id="223"/>
    <w:p>
      <w:pPr>
        <w:spacing w:after="0"/>
        <w:ind w:left="0"/>
        <w:jc w:val="both"/>
      </w:pPr>
      <w:r>
        <w:rPr>
          <w:rFonts w:ascii="Times New Roman"/>
          <w:b w:val="false"/>
          <w:i w:val="false"/>
          <w:color w:val="000000"/>
          <w:sz w:val="28"/>
        </w:rPr>
        <w:t xml:space="preserve">
      3) көрсетілетін қызметті берушінің қаржыландыру бөлімінің маманы төлем тапсырмалары қалыптастырылғаннан кейін аумақтық қазынашылық бөлімшесіне көрсетілетін қызметті алушылардың шоттарына субсидияларды аудару үшін төлеуге төлем құжаттарын жолдайды. </w:t>
      </w:r>
    </w:p>
    <w:bookmarkEnd w:id="223"/>
    <w:bookmarkStart w:name="z246" w:id="224"/>
    <w:p>
      <w:pPr>
        <w:spacing w:after="0"/>
        <w:ind w:left="0"/>
        <w:jc w:val="both"/>
      </w:pPr>
      <w:r>
        <w:rPr>
          <w:rFonts w:ascii="Times New Roman"/>
          <w:b w:val="false"/>
          <w:i w:val="false"/>
          <w:color w:val="000000"/>
          <w:sz w:val="28"/>
        </w:rPr>
        <w:t>
      Нәтижесі - аумақтық қазынашылық бөлімшесіне субсидияларды аудару үшін төлеуге төлем құжаттарын жолдау.</w:t>
      </w:r>
    </w:p>
    <w:bookmarkEnd w:id="224"/>
    <w:bookmarkStart w:name="z247" w:id="225"/>
    <w:p>
      <w:pPr>
        <w:spacing w:after="0"/>
        <w:ind w:left="0"/>
        <w:jc w:val="left"/>
      </w:pPr>
      <w:r>
        <w:rPr>
          <w:rFonts w:ascii="Times New Roman"/>
          <w:b/>
          <w:i w:val="false"/>
          <w:color w:val="000000"/>
        </w:rPr>
        <w:t xml:space="preserve"> 3 тарау. Мемлекеттік көрсетілетін қызмет процесінде көрсетілетін қызметті берушінің құрылымдық бөлімшелерінің (қызметкерлерінің) өзара іс-қимыл тәртібін сипаттау</w:t>
      </w:r>
    </w:p>
    <w:bookmarkEnd w:id="225"/>
    <w:bookmarkStart w:name="z248" w:id="226"/>
    <w:p>
      <w:pPr>
        <w:spacing w:after="0"/>
        <w:ind w:left="0"/>
        <w:jc w:val="both"/>
      </w:pPr>
      <w:r>
        <w:rPr>
          <w:rFonts w:ascii="Times New Roman"/>
          <w:b w:val="false"/>
          <w:i w:val="false"/>
          <w:color w:val="000000"/>
          <w:sz w:val="28"/>
        </w:rPr>
        <w:t>
      6. Мемлекеттік көрсетілетін қызмет процесіне қатысатын қызмет берушілердің, құрылымдық бөлімшелерінің (қызметкерлерінің) тізбесі:</w:t>
      </w:r>
    </w:p>
    <w:bookmarkEnd w:id="226"/>
    <w:bookmarkStart w:name="z249" w:id="227"/>
    <w:p>
      <w:pPr>
        <w:spacing w:after="0"/>
        <w:ind w:left="0"/>
        <w:jc w:val="both"/>
      </w:pPr>
      <w:r>
        <w:rPr>
          <w:rFonts w:ascii="Times New Roman"/>
          <w:b w:val="false"/>
          <w:i w:val="false"/>
          <w:color w:val="000000"/>
          <w:sz w:val="28"/>
        </w:rPr>
        <w:t>
      1) көрсетілетін қызметті берушінің жауапты маманы;</w:t>
      </w:r>
    </w:p>
    <w:bookmarkEnd w:id="227"/>
    <w:bookmarkStart w:name="z250" w:id="228"/>
    <w:p>
      <w:pPr>
        <w:spacing w:after="0"/>
        <w:ind w:left="0"/>
        <w:jc w:val="both"/>
      </w:pPr>
      <w:r>
        <w:rPr>
          <w:rFonts w:ascii="Times New Roman"/>
          <w:b w:val="false"/>
          <w:i w:val="false"/>
          <w:color w:val="000000"/>
          <w:sz w:val="28"/>
        </w:rPr>
        <w:t>
      2) көрсетілетін қызметті берушінің қаржыландыру бөлімінің маманы.</w:t>
      </w:r>
    </w:p>
    <w:bookmarkEnd w:id="228"/>
    <w:bookmarkStart w:name="z251" w:id="229"/>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(қызметкерлердің) арасындағы рәсімдердің (іс-қимылдың) сипаттамасы:</w:t>
      </w:r>
    </w:p>
    <w:bookmarkEnd w:id="229"/>
    <w:bookmarkStart w:name="z252" w:id="230"/>
    <w:p>
      <w:pPr>
        <w:spacing w:after="0"/>
        <w:ind w:left="0"/>
        <w:jc w:val="both"/>
      </w:pPr>
      <w:r>
        <w:rPr>
          <w:rFonts w:ascii="Times New Roman"/>
          <w:b w:val="false"/>
          <w:i w:val="false"/>
          <w:color w:val="000000"/>
          <w:sz w:val="28"/>
        </w:rPr>
        <w:t>
      1) көрсетілетін қызметті берушінің жауапты маманы көрсетілетін қызметті алушының өтінімді тіркеген сәттен бастап 1 (бір) жұмыс күнi iшiнде ЭЦҚ-ны пайдаланып тиісті хабарламаға қол қою жолымен оның қабылданғанын растайды. Осы хабарлама көрсетілетін қызметті алушының "жеке кабинетінде" қолжетімді болады;</w:t>
      </w:r>
    </w:p>
    <w:bookmarkEnd w:id="230"/>
    <w:bookmarkStart w:name="z253" w:id="231"/>
    <w:p>
      <w:pPr>
        <w:spacing w:after="0"/>
        <w:ind w:left="0"/>
        <w:jc w:val="both"/>
      </w:pPr>
      <w:r>
        <w:rPr>
          <w:rFonts w:ascii="Times New Roman"/>
          <w:b w:val="false"/>
          <w:i w:val="false"/>
          <w:color w:val="000000"/>
          <w:sz w:val="28"/>
        </w:rPr>
        <w:t>
      2) көрсетілетін қызметті берушінің жауапты маманы қаржыландыру жоспарына сәйкес субсидиялаудың ақпараттық жүйесінде "Қазынашылық-Клиент" ақпараттық жүйесіне жүктелетін субсидия төлеуге арналған төлем тапсырмасын 2 (екі) жұмыс күні ішінде өтінімді қабылдағанын растағаннан кейін қалыптастырады;</w:t>
      </w:r>
    </w:p>
    <w:bookmarkEnd w:id="231"/>
    <w:bookmarkStart w:name="z254" w:id="232"/>
    <w:p>
      <w:pPr>
        <w:spacing w:after="0"/>
        <w:ind w:left="0"/>
        <w:jc w:val="both"/>
      </w:pPr>
      <w:r>
        <w:rPr>
          <w:rFonts w:ascii="Times New Roman"/>
          <w:b w:val="false"/>
          <w:i w:val="false"/>
          <w:color w:val="000000"/>
          <w:sz w:val="28"/>
        </w:rPr>
        <w:t xml:space="preserve">
      3) көрсетілетін қызметті берушінің қаржыландыру бөлімінің маманы төлем тапсырмалары қалыптастырылғаннан кейін аумақтық қазынашылық бөлімшесіне көрсетілетін қызметті алушылардың шоттарына субсидияларды аудару үшін төлеуге төлем құжаттарын жолдайды. </w:t>
      </w:r>
    </w:p>
    <w:bookmarkEnd w:id="232"/>
    <w:bookmarkStart w:name="z255" w:id="233"/>
    <w:p>
      <w:pPr>
        <w:spacing w:after="0"/>
        <w:ind w:left="0"/>
        <w:jc w:val="left"/>
      </w:pPr>
      <w:r>
        <w:rPr>
          <w:rFonts w:ascii="Times New Roman"/>
          <w:b/>
          <w:i w:val="false"/>
          <w:color w:val="000000"/>
        </w:rPr>
        <w:t xml:space="preserve"> 4 тарау.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33"/>
    <w:bookmarkStart w:name="z256" w:id="234"/>
    <w:p>
      <w:pPr>
        <w:spacing w:after="0"/>
        <w:ind w:left="0"/>
        <w:jc w:val="both"/>
      </w:pPr>
      <w:r>
        <w:rPr>
          <w:rFonts w:ascii="Times New Roman"/>
          <w:b w:val="false"/>
          <w:i w:val="false"/>
          <w:color w:val="000000"/>
          <w:sz w:val="28"/>
        </w:rPr>
        <w:t>
      8. Портал арқылы мемлекеттік қызмет көрсету кезінде көрсетілген қызмет беруші мен көрсетілген қызмет алушының жүгіну тәртібін және рәсімдердің (іс-қимылдардың) реттілігін сипаттау:</w:t>
      </w:r>
    </w:p>
    <w:bookmarkEnd w:id="234"/>
    <w:bookmarkStart w:name="z257" w:id="235"/>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паролінің (порталда тіркелмеген көрсетілетін қызмет алушылар үшін іске асырылады) көмегімен порталда тіркеуді іске асырады;</w:t>
      </w:r>
    </w:p>
    <w:bookmarkEnd w:id="235"/>
    <w:bookmarkStart w:name="z258" w:id="236"/>
    <w:p>
      <w:pPr>
        <w:spacing w:after="0"/>
        <w:ind w:left="0"/>
        <w:jc w:val="both"/>
      </w:pPr>
      <w:r>
        <w:rPr>
          <w:rFonts w:ascii="Times New Roman"/>
          <w:b w:val="false"/>
          <w:i w:val="false"/>
          <w:color w:val="000000"/>
          <w:sz w:val="28"/>
        </w:rPr>
        <w:t>
      2) 1-үдеріс – қызметті алу үшін көрсетілетін қызметті алушының ЖСН/БСН және паролін енгізу үдерісі (авторизация үдерісі);</w:t>
      </w:r>
    </w:p>
    <w:bookmarkEnd w:id="236"/>
    <w:bookmarkStart w:name="z259" w:id="237"/>
    <w:p>
      <w:pPr>
        <w:spacing w:after="0"/>
        <w:ind w:left="0"/>
        <w:jc w:val="both"/>
      </w:pP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түпнұсқалығын тексеру;</w:t>
      </w:r>
    </w:p>
    <w:bookmarkEnd w:id="237"/>
    <w:bookmarkStart w:name="z260" w:id="238"/>
    <w:p>
      <w:pPr>
        <w:spacing w:after="0"/>
        <w:ind w:left="0"/>
        <w:jc w:val="both"/>
      </w:pPr>
      <w:r>
        <w:rPr>
          <w:rFonts w:ascii="Times New Roman"/>
          <w:b w:val="false"/>
          <w:i w:val="false"/>
          <w:color w:val="000000"/>
          <w:sz w:val="28"/>
        </w:rPr>
        <w:t>
      4) 2-үдеріс – порталдың көрсетілетін қызметті алушының деректерінде бұзушылықтардың болуына байланысты авторизациядан бас тарту туралы хабарлама қалыптастыруы;</w:t>
      </w:r>
    </w:p>
    <w:bookmarkEnd w:id="238"/>
    <w:bookmarkStart w:name="z261" w:id="239"/>
    <w:p>
      <w:pPr>
        <w:spacing w:after="0"/>
        <w:ind w:left="0"/>
        <w:jc w:val="both"/>
      </w:pPr>
      <w:r>
        <w:rPr>
          <w:rFonts w:ascii="Times New Roman"/>
          <w:b w:val="false"/>
          <w:i w:val="false"/>
          <w:color w:val="000000"/>
          <w:sz w:val="28"/>
        </w:rPr>
        <w:t xml:space="preserve">
      5) 3-үдеріс – көрсетілетін қызметті алушының осы Регламентте көрсетілген қызметті таңдап алуы, қызмет көрсету үшін сауал түрін экранға шығару және құрылымдық пен форматтық талаптарын ескере отырып, сауал түріне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 құжаттардың көшірмелерін бекітумен қызмет алушының үлгілерді толтыруы (деректерді енгізу), сондай-ақ сауалды куәландыру (қол қою) үшін көрсетілетін қызметті алушының электрондық цифрлық қолтаңба (бұдан әрі – ЭЦҚ) тіркеу куәлігін таңдап алуы;</w:t>
      </w:r>
    </w:p>
    <w:bookmarkEnd w:id="239"/>
    <w:bookmarkStart w:name="z262" w:id="240"/>
    <w:p>
      <w:pPr>
        <w:spacing w:after="0"/>
        <w:ind w:left="0"/>
        <w:jc w:val="both"/>
      </w:pPr>
      <w:r>
        <w:rPr>
          <w:rFonts w:ascii="Times New Roman"/>
          <w:b w:val="false"/>
          <w:i w:val="false"/>
          <w:color w:val="000000"/>
          <w:sz w:val="28"/>
        </w:rPr>
        <w:t>
      6) 2-шарт – порталда ЭЦҚ тіркеу куәлігінің қолданыс мерзімін және шақыртып алынған (жойылған) тіркеу куәліктерінің тізімінде жоқтығын, сондай-ақ сәйкестендіру деректерінің сәйкестігін тексеру (сауалда көрсетілген ЖСН/БСН мен ЭЦҚ тіркеу куәлігінде көрсетілген ЖСН/БСН арасындағы);</w:t>
      </w:r>
    </w:p>
    <w:bookmarkEnd w:id="240"/>
    <w:bookmarkStart w:name="z263" w:id="241"/>
    <w:p>
      <w:pPr>
        <w:spacing w:after="0"/>
        <w:ind w:left="0"/>
        <w:jc w:val="both"/>
      </w:pPr>
      <w:r>
        <w:rPr>
          <w:rFonts w:ascii="Times New Roman"/>
          <w:b w:val="false"/>
          <w:i w:val="false"/>
          <w:color w:val="000000"/>
          <w:sz w:val="28"/>
        </w:rPr>
        <w:t>
      7) 4-үдеріс – көрсетілетін қызметті алушының ЭЦҚ түпнұсқалығы расталмағандығына байланысты сұратып отырған қызметтен бас тарту туралы хабарлама қалыптастыру;</w:t>
      </w:r>
    </w:p>
    <w:bookmarkEnd w:id="241"/>
    <w:bookmarkStart w:name="z264" w:id="242"/>
    <w:p>
      <w:pPr>
        <w:spacing w:after="0"/>
        <w:ind w:left="0"/>
        <w:jc w:val="both"/>
      </w:pPr>
      <w:r>
        <w:rPr>
          <w:rFonts w:ascii="Times New Roman"/>
          <w:b w:val="false"/>
          <w:i w:val="false"/>
          <w:color w:val="000000"/>
          <w:sz w:val="28"/>
        </w:rPr>
        <w:t>
      8) 5-үдеріс – көрсетілетін қызметті берушінің сауалды өңдеуі үшін көрсетілетін қызмет алушының ЭЦҚ куәландырылған (қол қойылған) электрондық құжатты (көрсетілетін қызметті алушының сауалын) "электрондық үкіметтің" автоматтандырылған өңірлік шлюзі жұмыс орнында (бұдан әрі – ЭҮӨШ АЖО) "электрондық үкіметтің" шлюзі (бұдан әрі – ЭҮШ) арқылы жолдау;</w:t>
      </w:r>
    </w:p>
    <w:bookmarkEnd w:id="242"/>
    <w:bookmarkStart w:name="z265" w:id="243"/>
    <w:p>
      <w:pPr>
        <w:spacing w:after="0"/>
        <w:ind w:left="0"/>
        <w:jc w:val="both"/>
      </w:pPr>
      <w:r>
        <w:rPr>
          <w:rFonts w:ascii="Times New Roman"/>
          <w:b w:val="false"/>
          <w:i w:val="false"/>
          <w:color w:val="000000"/>
          <w:sz w:val="28"/>
        </w:rPr>
        <w:t>
      9) 3-шарт – көрсетілетін қызметті берушімен көрсетілетін қызметті алушының қоса берген құжаттарын сәйкестікке тексеруі;</w:t>
      </w:r>
    </w:p>
    <w:bookmarkEnd w:id="243"/>
    <w:bookmarkStart w:name="z266" w:id="244"/>
    <w:p>
      <w:pPr>
        <w:spacing w:after="0"/>
        <w:ind w:left="0"/>
        <w:jc w:val="both"/>
      </w:pPr>
      <w:r>
        <w:rPr>
          <w:rFonts w:ascii="Times New Roman"/>
          <w:b w:val="false"/>
          <w:i w:val="false"/>
          <w:color w:val="000000"/>
          <w:sz w:val="28"/>
        </w:rPr>
        <w:t>
      10) 6-үдеріс – көрсетілетін қызметті алушымен портал қалыптастырған қызмет нәтижесін (электрондық құжат түріндегі хабарлама) алуы. Электрондық құжат көрсетілетін қызметті берушінің уәкілетті тұлғасының ЭЦҚ пайдаланумен қалыптастырылады.</w:t>
      </w:r>
    </w:p>
    <w:bookmarkEnd w:id="244"/>
    <w:bookmarkStart w:name="z267" w:id="245"/>
    <w:p>
      <w:pPr>
        <w:spacing w:after="0"/>
        <w:ind w:left="0"/>
        <w:jc w:val="both"/>
      </w:pPr>
      <w:r>
        <w:rPr>
          <w:rFonts w:ascii="Times New Roman"/>
          <w:b w:val="false"/>
          <w:i w:val="false"/>
          <w:color w:val="000000"/>
          <w:sz w:val="28"/>
        </w:rPr>
        <w:t>
      8-1. "Азаматтарға арналған үкімет" мемлекеттік корпорациясы арқылы мемлекеттік қызмет көрсетілмейді.</w:t>
      </w:r>
    </w:p>
    <w:bookmarkEnd w:id="245"/>
    <w:bookmarkStart w:name="z268" w:id="246"/>
    <w:p>
      <w:pPr>
        <w:spacing w:after="0"/>
        <w:ind w:left="0"/>
        <w:jc w:val="both"/>
      </w:pPr>
      <w:r>
        <w:rPr>
          <w:rFonts w:ascii="Times New Roman"/>
          <w:b w:val="false"/>
          <w:i w:val="false"/>
          <w:color w:val="000000"/>
          <w:sz w:val="28"/>
        </w:rPr>
        <w:t>
      9. Портал арқылы мемлекеттік қызмет көрсету кезінде іске қосылған ақпараттық жүйелердің функционалдық өзара іс-қимыл етуі осы регламенттің 1-қосымшасына сәйкес диаграммада келтірілген.</w:t>
      </w:r>
    </w:p>
    <w:bookmarkEnd w:id="246"/>
    <w:bookmarkStart w:name="z269" w:id="247"/>
    <w:p>
      <w:pPr>
        <w:spacing w:after="0"/>
        <w:ind w:left="0"/>
        <w:jc w:val="both"/>
      </w:pPr>
      <w:r>
        <w:rPr>
          <w:rFonts w:ascii="Times New Roman"/>
          <w:b w:val="false"/>
          <w:i w:val="false"/>
          <w:color w:val="000000"/>
          <w:sz w:val="28"/>
        </w:rPr>
        <w:t>
      10. Мемлекеттік қызмет көрсету процесінде көрсетілетін қызметті берушінің құрылымдық бөлімшелері (қызметкерлері) рәсімдерінің (әрекеттерінің) кезеңділігі осы регламенттің 2-қосымшасына сәйкес мемлекеттік қызмет көрсетудің бизнес-процестерінің анықтамалығында көрсетіледі.</w:t>
      </w:r>
    </w:p>
    <w:bookmarkEnd w:id="2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"Басым дақылдар өндiрудi субсидиялау</w:t>
            </w:r>
            <w:r>
              <w:br/>
            </w:r>
            <w:r>
              <w:rPr>
                <w:rFonts w:ascii="Times New Roman"/>
                <w:b w:val="false"/>
                <w:i w:val="false"/>
                <w:color w:val="000000"/>
                <w:sz w:val="20"/>
              </w:rPr>
              <w:t>арқылы өсiмдiк шаруашылығы өнiмiнiң</w:t>
            </w:r>
            <w:r>
              <w:br/>
            </w:r>
            <w:r>
              <w:rPr>
                <w:rFonts w:ascii="Times New Roman"/>
                <w:b w:val="false"/>
                <w:i w:val="false"/>
                <w:color w:val="000000"/>
                <w:sz w:val="20"/>
              </w:rPr>
              <w:t>шығымдылығы мен сапасын арттыруды,</w:t>
            </w:r>
            <w:r>
              <w:br/>
            </w:r>
            <w:r>
              <w:rPr>
                <w:rFonts w:ascii="Times New Roman"/>
                <w:b w:val="false"/>
                <w:i w:val="false"/>
                <w:color w:val="000000"/>
                <w:sz w:val="20"/>
              </w:rPr>
              <w:t>жанар-жағармай материалдарының және</w:t>
            </w:r>
            <w:r>
              <w:br/>
            </w:r>
            <w:r>
              <w:rPr>
                <w:rFonts w:ascii="Times New Roman"/>
                <w:b w:val="false"/>
                <w:i w:val="false"/>
                <w:color w:val="000000"/>
                <w:sz w:val="20"/>
              </w:rPr>
              <w:t>көктемгi егiс пен егiн жинау жұмыстарын жүргiзу</w:t>
            </w:r>
            <w:r>
              <w:br/>
            </w:r>
            <w:r>
              <w:rPr>
                <w:rFonts w:ascii="Times New Roman"/>
                <w:b w:val="false"/>
                <w:i w:val="false"/>
                <w:color w:val="000000"/>
                <w:sz w:val="20"/>
              </w:rPr>
              <w:t>үшін қажеттi басқа да тауарлық-материалдық</w:t>
            </w:r>
            <w:r>
              <w:br/>
            </w:r>
            <w:r>
              <w:rPr>
                <w:rFonts w:ascii="Times New Roman"/>
                <w:b w:val="false"/>
                <w:i w:val="false"/>
                <w:color w:val="000000"/>
                <w:sz w:val="20"/>
              </w:rPr>
              <w:t>құндылықтардың құнын субсидиялау"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1-қосымша</w:t>
            </w:r>
          </w:p>
        </w:tc>
      </w:tr>
    </w:tbl>
    <w:bookmarkStart w:name="z271" w:id="248"/>
    <w:p>
      <w:pPr>
        <w:spacing w:after="0"/>
        <w:ind w:left="0"/>
        <w:jc w:val="left"/>
      </w:pPr>
      <w:r>
        <w:rPr>
          <w:rFonts w:ascii="Times New Roman"/>
          <w:b/>
          <w:i w:val="false"/>
          <w:color w:val="000000"/>
        </w:rPr>
        <w:t xml:space="preserve"> Портал арқылы мемлекеттік қызмет көрсету кезінде іске қосылған ақпараттық жүйелердің функционалдық өзара іс-қимыл ету диаграммасы</w:t>
      </w:r>
    </w:p>
    <w:bookmarkEnd w:id="248"/>
    <w:bookmarkStart w:name="z272" w:id="249"/>
    <w:p>
      <w:pPr>
        <w:spacing w:after="0"/>
        <w:ind w:left="0"/>
        <w:jc w:val="both"/>
      </w:pPr>
      <w:r>
        <w:rPr>
          <w:rFonts w:ascii="Times New Roman"/>
          <w:b w:val="false"/>
          <w:i w:val="false"/>
          <w:color w:val="000000"/>
          <w:sz w:val="28"/>
        </w:rPr>
        <w:t xml:space="preserve">
      </w:t>
      </w:r>
    </w:p>
    <w:bookmarkEnd w:id="249"/>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3" w:id="250"/>
    <w:p>
      <w:pPr>
        <w:spacing w:after="0"/>
        <w:ind w:left="0"/>
        <w:jc w:val="left"/>
      </w:pPr>
      <w:r>
        <w:rPr>
          <w:rFonts w:ascii="Times New Roman"/>
          <w:b/>
          <w:i w:val="false"/>
          <w:color w:val="000000"/>
        </w:rPr>
        <w:t xml:space="preserve"> Шартты белгілер:</w:t>
      </w:r>
    </w:p>
    <w:bookmarkEnd w:id="250"/>
    <w:bookmarkStart w:name="z274" w:id="251"/>
    <w:p>
      <w:pPr>
        <w:spacing w:after="0"/>
        <w:ind w:left="0"/>
        <w:jc w:val="both"/>
      </w:pPr>
      <w:r>
        <w:rPr>
          <w:rFonts w:ascii="Times New Roman"/>
          <w:b w:val="false"/>
          <w:i w:val="false"/>
          <w:color w:val="000000"/>
          <w:sz w:val="28"/>
        </w:rPr>
        <w:t xml:space="preserve">
      </w:t>
      </w:r>
    </w:p>
    <w:bookmarkEnd w:id="251"/>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"Басым дақылдар өндiрудi субсидиялау</w:t>
            </w:r>
            <w:r>
              <w:br/>
            </w:r>
            <w:r>
              <w:rPr>
                <w:rFonts w:ascii="Times New Roman"/>
                <w:b w:val="false"/>
                <w:i w:val="false"/>
                <w:color w:val="000000"/>
                <w:sz w:val="20"/>
              </w:rPr>
              <w:t>арқылы өсiмдiк шаруашылығы өнiмiнiң</w:t>
            </w:r>
            <w:r>
              <w:br/>
            </w:r>
            <w:r>
              <w:rPr>
                <w:rFonts w:ascii="Times New Roman"/>
                <w:b w:val="false"/>
                <w:i w:val="false"/>
                <w:color w:val="000000"/>
                <w:sz w:val="20"/>
              </w:rPr>
              <w:t>шығымдылығы мен сапасын арттыруды,</w:t>
            </w:r>
            <w:r>
              <w:br/>
            </w:r>
            <w:r>
              <w:rPr>
                <w:rFonts w:ascii="Times New Roman"/>
                <w:b w:val="false"/>
                <w:i w:val="false"/>
                <w:color w:val="000000"/>
                <w:sz w:val="20"/>
              </w:rPr>
              <w:t>жанар-жағармай материалдарының және</w:t>
            </w:r>
            <w:r>
              <w:br/>
            </w:r>
            <w:r>
              <w:rPr>
                <w:rFonts w:ascii="Times New Roman"/>
                <w:b w:val="false"/>
                <w:i w:val="false"/>
                <w:color w:val="000000"/>
                <w:sz w:val="20"/>
              </w:rPr>
              <w:t>көктемгi егiс пен егiн жинау жұмыстарын жүргiзу</w:t>
            </w:r>
            <w:r>
              <w:br/>
            </w:r>
            <w:r>
              <w:rPr>
                <w:rFonts w:ascii="Times New Roman"/>
                <w:b w:val="false"/>
                <w:i w:val="false"/>
                <w:color w:val="000000"/>
                <w:sz w:val="20"/>
              </w:rPr>
              <w:t>үшін қажеттi басқа да тауарлық-материалдық</w:t>
            </w:r>
            <w:r>
              <w:br/>
            </w:r>
            <w:r>
              <w:rPr>
                <w:rFonts w:ascii="Times New Roman"/>
                <w:b w:val="false"/>
                <w:i w:val="false"/>
                <w:color w:val="000000"/>
                <w:sz w:val="20"/>
              </w:rPr>
              <w:t>құндылықтардың құнын субсидиялау"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2-қосымша</w:t>
            </w:r>
          </w:p>
        </w:tc>
      </w:tr>
    </w:tbl>
    <w:bookmarkStart w:name="z276" w:id="252"/>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252"/>
    <w:bookmarkStart w:name="z277" w:id="253"/>
    <w:p>
      <w:pPr>
        <w:spacing w:after="0"/>
        <w:ind w:left="0"/>
        <w:jc w:val="both"/>
      </w:pPr>
      <w:r>
        <w:rPr>
          <w:rFonts w:ascii="Times New Roman"/>
          <w:b w:val="false"/>
          <w:i w:val="false"/>
          <w:color w:val="000000"/>
          <w:sz w:val="28"/>
        </w:rPr>
        <w:t xml:space="preserve">
      </w:t>
      </w:r>
    </w:p>
    <w:bookmarkEnd w:id="253"/>
    <w:p>
      <w:pPr>
        <w:spacing w:after="0"/>
        <w:ind w:left="0"/>
        <w:jc w:val="both"/>
      </w:pPr>
      <w:r>
        <w:drawing>
          <wp:inline distT="0" distB="0" distL="0" distR="0">
            <wp:extent cx="7810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8" w:id="254"/>
    <w:p>
      <w:pPr>
        <w:spacing w:after="0"/>
        <w:ind w:left="0"/>
        <w:jc w:val="both"/>
      </w:pPr>
      <w:r>
        <w:rPr>
          <w:rFonts w:ascii="Times New Roman"/>
          <w:b w:val="false"/>
          <w:i w:val="false"/>
          <w:color w:val="000000"/>
          <w:sz w:val="28"/>
        </w:rPr>
        <w:t xml:space="preserve">
      </w:t>
      </w:r>
    </w:p>
    <w:bookmarkEnd w:id="254"/>
    <w:p>
      <w:pPr>
        <w:spacing w:after="0"/>
        <w:ind w:left="0"/>
        <w:jc w:val="both"/>
      </w:pPr>
      <w:r>
        <w:drawing>
          <wp:inline distT="0" distB="0" distL="0" distR="0">
            <wp:extent cx="78105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97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2019 жылғы "___"_______</w:t>
            </w:r>
            <w:r>
              <w:br/>
            </w:r>
            <w:r>
              <w:rPr>
                <w:rFonts w:ascii="Times New Roman"/>
                <w:b w:val="false"/>
                <w:i w:val="false"/>
                <w:color w:val="000000"/>
                <w:sz w:val="20"/>
              </w:rPr>
              <w:t>№ _____________</w:t>
            </w:r>
            <w:r>
              <w:br/>
            </w:r>
            <w:r>
              <w:rPr>
                <w:rFonts w:ascii="Times New Roman"/>
                <w:b w:val="false"/>
                <w:i w:val="false"/>
                <w:color w:val="000000"/>
                <w:sz w:val="20"/>
              </w:rPr>
              <w:t>қаулысына 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 әкімдігінің</w:t>
            </w:r>
            <w:r>
              <w:br/>
            </w:r>
            <w:r>
              <w:rPr>
                <w:rFonts w:ascii="Times New Roman"/>
                <w:b w:val="false"/>
                <w:i w:val="false"/>
                <w:color w:val="000000"/>
                <w:sz w:val="20"/>
              </w:rPr>
              <w:t>2017 жылғы 28 қарашадағы</w:t>
            </w:r>
            <w:r>
              <w:br/>
            </w:r>
            <w:r>
              <w:rPr>
                <w:rFonts w:ascii="Times New Roman"/>
                <w:b w:val="false"/>
                <w:i w:val="false"/>
                <w:color w:val="000000"/>
                <w:sz w:val="20"/>
              </w:rPr>
              <w:t>№ 76/02 қаулысымен бекітілген</w:t>
            </w:r>
          </w:p>
        </w:tc>
      </w:tr>
    </w:tbl>
    <w:bookmarkStart w:name="z281" w:id="255"/>
    <w:p>
      <w:pPr>
        <w:spacing w:after="0"/>
        <w:ind w:left="0"/>
        <w:jc w:val="left"/>
      </w:pPr>
      <w:r>
        <w:rPr>
          <w:rFonts w:ascii="Times New Roman"/>
          <w:b/>
          <w:i w:val="false"/>
          <w:color w:val="000000"/>
        </w:rPr>
        <w:t xml:space="preserve"> "Ауыл шаруашылығы малын, техниканы және технологиялық жабдықты сатып алуға кредит беру, сондай-ақ лизинг кезінде сыйақы мөлшерлемелерін субсидиялау" мемлекеттік көрсетілетін қызмет регламенті</w:t>
      </w:r>
    </w:p>
    <w:bookmarkEnd w:id="255"/>
    <w:bookmarkStart w:name="z282" w:id="256"/>
    <w:p>
      <w:pPr>
        <w:spacing w:after="0"/>
        <w:ind w:left="0"/>
        <w:jc w:val="left"/>
      </w:pPr>
      <w:r>
        <w:rPr>
          <w:rFonts w:ascii="Times New Roman"/>
          <w:b/>
          <w:i w:val="false"/>
          <w:color w:val="000000"/>
        </w:rPr>
        <w:t xml:space="preserve"> 1 тарау. Жалпы ережелер</w:t>
      </w:r>
    </w:p>
    <w:bookmarkEnd w:id="256"/>
    <w:bookmarkStart w:name="z283" w:id="257"/>
    <w:p>
      <w:pPr>
        <w:spacing w:after="0"/>
        <w:ind w:left="0"/>
        <w:jc w:val="both"/>
      </w:pPr>
      <w:r>
        <w:rPr>
          <w:rFonts w:ascii="Times New Roman"/>
          <w:b w:val="false"/>
          <w:i w:val="false"/>
          <w:color w:val="000000"/>
          <w:sz w:val="28"/>
        </w:rPr>
        <w:t xml:space="preserve">
      1. "Ауыл шаруашылығы малын, техниканы және технологиялық жабдықты сатып алуға кредит беру, сондай-ақ лизинг кезінде сыйақы мөлшерлемелерін субсидиялау" мемлекеттік көрсетілетін қызмет (бұдан әрі – мемлекеттік қызмет) облыстың жергілікті атқарушы органымен (бұдан әрі – көрсетілетін қызметті беруші) көрсетіледі. </w:t>
      </w:r>
    </w:p>
    <w:bookmarkEnd w:id="257"/>
    <w:bookmarkStart w:name="z284" w:id="258"/>
    <w:p>
      <w:pPr>
        <w:spacing w:after="0"/>
        <w:ind w:left="0"/>
        <w:jc w:val="both"/>
      </w:pPr>
      <w:r>
        <w:rPr>
          <w:rFonts w:ascii="Times New Roman"/>
          <w:b w:val="false"/>
          <w:i w:val="false"/>
          <w:color w:val="000000"/>
          <w:sz w:val="28"/>
        </w:rPr>
        <w:t>
      Өтінімдерді қабылдау және мемлекеттік қызметті көрсету нәтижелерін беру "электрондық үкіметтің" www.egov.kz веб-порталы (бұдан әрі - портал) арқылы жүзеге асырылады.</w:t>
      </w:r>
    </w:p>
    <w:bookmarkEnd w:id="258"/>
    <w:bookmarkStart w:name="z285" w:id="259"/>
    <w:p>
      <w:pPr>
        <w:spacing w:after="0"/>
        <w:ind w:left="0"/>
        <w:jc w:val="both"/>
      </w:pPr>
      <w:r>
        <w:rPr>
          <w:rFonts w:ascii="Times New Roman"/>
          <w:b w:val="false"/>
          <w:i w:val="false"/>
          <w:color w:val="000000"/>
          <w:sz w:val="28"/>
        </w:rPr>
        <w:t>
      2. Мемлекеттік қызметті көрсету нысаны: электрондық (толық автоматтандырылған).</w:t>
      </w:r>
    </w:p>
    <w:bookmarkEnd w:id="259"/>
    <w:bookmarkStart w:name="z286" w:id="260"/>
    <w:p>
      <w:pPr>
        <w:spacing w:after="0"/>
        <w:ind w:left="0"/>
        <w:jc w:val="both"/>
      </w:pPr>
      <w:r>
        <w:rPr>
          <w:rFonts w:ascii="Times New Roman"/>
          <w:b w:val="false"/>
          <w:i w:val="false"/>
          <w:color w:val="000000"/>
          <w:sz w:val="28"/>
        </w:rPr>
        <w:t xml:space="preserve">
      3. Мемлекеттік қызметті көрсету нәтижесі – субсидияның аударылғаны туралы хабарлама не Қазақстан Республикасы Премьер-Министрінің орынбасары – Қазақстан Республикасы Ауыл шаруашылығы министрінің 2017 жылғы 8 маусымдаы № 229 "Ауыл шаруашылығы малын, техниканы және технологиялық жабдықты сатып алуға кредит беру, сондай-ақ лизинг кезінде сыйақы мөлшерлемелерін субсидиялау" мемлекеттік көрсетілетін қызмет стандартын бекіту туралы" (Нормативтік құқықтық актілерді мемлекеттік тіркеу тізілімінде № 15374 болып тіркелген) бұйрығымен бекітілген "Ауыл шаруашылығы малын, техниканы және технологиялық жабдықты сатып алуға кредит беру, сондай-ақ лизинг кезінде сыйақы мөлшерлемелерін субсидиялау"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көрсетілетін қызметті ұсынудан уәжді бас тарту.</w:t>
      </w:r>
    </w:p>
    <w:bookmarkEnd w:id="260"/>
    <w:bookmarkStart w:name="z287" w:id="261"/>
    <w:p>
      <w:pPr>
        <w:spacing w:after="0"/>
        <w:ind w:left="0"/>
        <w:jc w:val="both"/>
      </w:pPr>
      <w:r>
        <w:rPr>
          <w:rFonts w:ascii="Times New Roman"/>
          <w:b w:val="false"/>
          <w:i w:val="false"/>
          <w:color w:val="000000"/>
          <w:sz w:val="28"/>
        </w:rPr>
        <w:t>
      Мемлекеттік қызметті көрсету нәтижесін ұсыну нысаны – электрондық.</w:t>
      </w:r>
    </w:p>
    <w:bookmarkEnd w:id="261"/>
    <w:bookmarkStart w:name="z288" w:id="262"/>
    <w:p>
      <w:pPr>
        <w:spacing w:after="0"/>
        <w:ind w:left="0"/>
        <w:jc w:val="both"/>
      </w:pPr>
      <w:r>
        <w:rPr>
          <w:rFonts w:ascii="Times New Roman"/>
          <w:b w:val="false"/>
          <w:i w:val="false"/>
          <w:color w:val="000000"/>
          <w:sz w:val="28"/>
        </w:rPr>
        <w:t xml:space="preserve">
      Көрсетілетін қызметті алушыға субсидияның аударылғаны туралы хабарлама не көрсетілетін қызметті берушінің электрондық цифрлық қолтаңбасы (бұдан әрі - ЭЦҚ) қойылған электрондық құжат нысанында осы стандартқа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2-қосымшаларға</w:t>
      </w:r>
      <w:r>
        <w:rPr>
          <w:rFonts w:ascii="Times New Roman"/>
          <w:b w:val="false"/>
          <w:i w:val="false"/>
          <w:color w:val="000000"/>
          <w:sz w:val="28"/>
        </w:rPr>
        <w:t xml:space="preserve"> сәйкес мемлекеттік қызметті көрсетуден бас тарту туралы хабарлама жолданады. Хабарлама көрсетілетін қызметті алушы субсидиялаудың ақпараттық жүйесінде тіркелген кезде көрсеткен электрондық почта мекенжайына, сондай-ақ субсидиялаудың ақпараттық жүйесіндегі "жеке кабинетке" жолданады.</w:t>
      </w:r>
    </w:p>
    <w:bookmarkEnd w:id="262"/>
    <w:bookmarkStart w:name="z289" w:id="263"/>
    <w:p>
      <w:pPr>
        <w:spacing w:after="0"/>
        <w:ind w:left="0"/>
        <w:jc w:val="left"/>
      </w:pPr>
      <w:r>
        <w:rPr>
          <w:rFonts w:ascii="Times New Roman"/>
          <w:b/>
          <w:i w:val="false"/>
          <w:color w:val="000000"/>
        </w:rPr>
        <w:t xml:space="preserve"> 2 тарау. Мемлекеттік көрсетілетін қызмет процесінде көрсетілетін қызметті берушінің құрылымдық бөлімшелерінің (қызметкерлерінің) іс-қимыл тәртібін сипаттау</w:t>
      </w:r>
    </w:p>
    <w:bookmarkEnd w:id="263"/>
    <w:bookmarkStart w:name="z290" w:id="264"/>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негіздеме көрсетілетін қызметті алушының порталға стандарттың </w:t>
      </w:r>
      <w:r>
        <w:rPr>
          <w:rFonts w:ascii="Times New Roman"/>
          <w:b w:val="false"/>
          <w:i w:val="false"/>
          <w:color w:val="000000"/>
          <w:sz w:val="28"/>
        </w:rPr>
        <w:t>3-қосымшаға</w:t>
      </w:r>
      <w:r>
        <w:rPr>
          <w:rFonts w:ascii="Times New Roman"/>
          <w:b w:val="false"/>
          <w:i w:val="false"/>
          <w:color w:val="000000"/>
          <w:sz w:val="28"/>
        </w:rPr>
        <w:t xml:space="preserve"> сәйкес көрсетілетін қызметті алушы мен қаржы институтының ЭЦҚ куәландырылған электрондық құжат нысанындағы субсидиялау шартын жасасуға арналған ұсыныс болып табылады.</w:t>
      </w:r>
    </w:p>
    <w:bookmarkEnd w:id="264"/>
    <w:bookmarkStart w:name="z291" w:id="265"/>
    <w:p>
      <w:pPr>
        <w:spacing w:after="0"/>
        <w:ind w:left="0"/>
        <w:jc w:val="both"/>
      </w:pPr>
      <w:r>
        <w:rPr>
          <w:rFonts w:ascii="Times New Roman"/>
          <w:b w:val="false"/>
          <w:i w:val="false"/>
          <w:color w:val="000000"/>
          <w:sz w:val="28"/>
        </w:rPr>
        <w:t>
      5. Мемлекеттік көрсетілетін қызмет процесінің құрамына кіретін әрбір рәсімнің (іс-қимылдың) мазмұны, оның орындалу ұзақтығы:</w:t>
      </w:r>
    </w:p>
    <w:bookmarkEnd w:id="265"/>
    <w:bookmarkStart w:name="z292" w:id="266"/>
    <w:p>
      <w:pPr>
        <w:spacing w:after="0"/>
        <w:ind w:left="0"/>
        <w:jc w:val="both"/>
      </w:pPr>
      <w:r>
        <w:rPr>
          <w:rFonts w:ascii="Times New Roman"/>
          <w:b w:val="false"/>
          <w:i w:val="false"/>
          <w:color w:val="000000"/>
          <w:sz w:val="28"/>
        </w:rPr>
        <w:t>
      1) көрсетілетін қызметті берушінің жауапты маманы ұсынысты алған күннен бастап 3 (үш) жұмыс күні ішінде мыналарды жүзеге асырады:</w:t>
      </w:r>
    </w:p>
    <w:bookmarkEnd w:id="266"/>
    <w:bookmarkStart w:name="z293" w:id="267"/>
    <w:p>
      <w:pPr>
        <w:spacing w:after="0"/>
        <w:ind w:left="0"/>
        <w:jc w:val="both"/>
      </w:pPr>
      <w:r>
        <w:rPr>
          <w:rFonts w:ascii="Times New Roman"/>
          <w:b w:val="false"/>
          <w:i w:val="false"/>
          <w:color w:val="000000"/>
          <w:sz w:val="28"/>
        </w:rPr>
        <w:t>
      ұсынысты субсидиялаудың ақпараттық жүйесінде тіркеу;</w:t>
      </w:r>
    </w:p>
    <w:bookmarkEnd w:id="267"/>
    <w:bookmarkStart w:name="z294" w:id="268"/>
    <w:p>
      <w:pPr>
        <w:spacing w:after="0"/>
        <w:ind w:left="0"/>
        <w:jc w:val="both"/>
      </w:pPr>
      <w:r>
        <w:rPr>
          <w:rFonts w:ascii="Times New Roman"/>
          <w:b w:val="false"/>
          <w:i w:val="false"/>
          <w:color w:val="000000"/>
          <w:sz w:val="28"/>
        </w:rPr>
        <w:t>
      ұсыныстың субсидиялау талаптарына сәйкестігін тексеру, оның ішінде қарыз шарттарына қойылатын талаптарға қарыз шартының сәйкестігін тексеру;</w:t>
      </w:r>
    </w:p>
    <w:bookmarkEnd w:id="268"/>
    <w:bookmarkStart w:name="z295" w:id="269"/>
    <w:p>
      <w:pPr>
        <w:spacing w:after="0"/>
        <w:ind w:left="0"/>
        <w:jc w:val="both"/>
      </w:pPr>
      <w:r>
        <w:rPr>
          <w:rFonts w:ascii="Times New Roman"/>
          <w:b w:val="false"/>
          <w:i w:val="false"/>
          <w:color w:val="000000"/>
          <w:sz w:val="28"/>
        </w:rPr>
        <w:t>
      ұсыныс бойынша шешімді қабылдау мен ресімдеу және бұл туралы қарыз алушы мен қаржы институтын хабардар ету.</w:t>
      </w:r>
    </w:p>
    <w:bookmarkEnd w:id="269"/>
    <w:bookmarkStart w:name="z296" w:id="270"/>
    <w:p>
      <w:pPr>
        <w:spacing w:after="0"/>
        <w:ind w:left="0"/>
        <w:jc w:val="both"/>
      </w:pPr>
      <w:r>
        <w:rPr>
          <w:rFonts w:ascii="Times New Roman"/>
          <w:b w:val="false"/>
          <w:i w:val="false"/>
          <w:color w:val="000000"/>
          <w:sz w:val="28"/>
        </w:rPr>
        <w:t>
      Нәтижесі - ұсыныс бойынша шешімді қабылдау мен ресімдеу;</w:t>
      </w:r>
    </w:p>
    <w:bookmarkEnd w:id="270"/>
    <w:bookmarkStart w:name="z297" w:id="271"/>
    <w:p>
      <w:pPr>
        <w:spacing w:after="0"/>
        <w:ind w:left="0"/>
        <w:jc w:val="both"/>
      </w:pPr>
      <w:r>
        <w:rPr>
          <w:rFonts w:ascii="Times New Roman"/>
          <w:b w:val="false"/>
          <w:i w:val="false"/>
          <w:color w:val="000000"/>
          <w:sz w:val="28"/>
        </w:rPr>
        <w:t>
      2) көрсетілетін қызметті берушінің шешімінің негізінде қарыз алушы, қаржы институты ұсыныс бойынша оң шешім туралы көрсетілетін қызметті берушінің хабарламасын алған күннен бастап 5 (бес) жұмыс күні ішінде қарыз алушы, қаржы институты мен көрсетілетін қызметті берушіні арасында субсидиялау шарты жасалады.</w:t>
      </w:r>
    </w:p>
    <w:bookmarkEnd w:id="271"/>
    <w:bookmarkStart w:name="z298" w:id="272"/>
    <w:p>
      <w:pPr>
        <w:spacing w:after="0"/>
        <w:ind w:left="0"/>
        <w:jc w:val="both"/>
      </w:pPr>
      <w:r>
        <w:rPr>
          <w:rFonts w:ascii="Times New Roman"/>
          <w:b w:val="false"/>
          <w:i w:val="false"/>
          <w:color w:val="000000"/>
          <w:sz w:val="28"/>
        </w:rPr>
        <w:t>
      Нәтижесі - қарыз алушы, қаржы институты мен көрсетілетін қызметті берушіні арасында субсидиялау шартын жасау;</w:t>
      </w:r>
    </w:p>
    <w:bookmarkEnd w:id="272"/>
    <w:bookmarkStart w:name="z299" w:id="273"/>
    <w:p>
      <w:pPr>
        <w:spacing w:after="0"/>
        <w:ind w:left="0"/>
        <w:jc w:val="both"/>
      </w:pPr>
      <w:r>
        <w:rPr>
          <w:rFonts w:ascii="Times New Roman"/>
          <w:b w:val="false"/>
          <w:i w:val="false"/>
          <w:color w:val="000000"/>
          <w:sz w:val="28"/>
        </w:rPr>
        <w:t>
      3) көрсетілетін қызметті берушінің жауапты маманы субсидиялауға арналған өтінімді алған күннен бастап 2 (екі) жұмыс күні ішінде:</w:t>
      </w:r>
    </w:p>
    <w:bookmarkEnd w:id="273"/>
    <w:bookmarkStart w:name="z300" w:id="274"/>
    <w:p>
      <w:pPr>
        <w:spacing w:after="0"/>
        <w:ind w:left="0"/>
        <w:jc w:val="both"/>
      </w:pPr>
      <w:r>
        <w:rPr>
          <w:rFonts w:ascii="Times New Roman"/>
          <w:b w:val="false"/>
          <w:i w:val="false"/>
          <w:color w:val="000000"/>
          <w:sz w:val="28"/>
        </w:rPr>
        <w:t>
      ЭЦҚ пайдалана отырып қол қою жолымен субсидиялауға арналған өтінімнің қабылданғанын растайды;</w:t>
      </w:r>
    </w:p>
    <w:bookmarkEnd w:id="274"/>
    <w:bookmarkStart w:name="z301" w:id="275"/>
    <w:p>
      <w:pPr>
        <w:spacing w:after="0"/>
        <w:ind w:left="0"/>
        <w:jc w:val="both"/>
      </w:pPr>
      <w:r>
        <w:rPr>
          <w:rFonts w:ascii="Times New Roman"/>
          <w:b w:val="false"/>
          <w:i w:val="false"/>
          <w:color w:val="000000"/>
          <w:sz w:val="28"/>
        </w:rPr>
        <w:t>
      субсидиялауға арналған өтінімді тіркеу нәтижелері бойынша субсидияларды қаржы институтының арнайы банктік шотына аудару үшін "Қазынашылық-Клиент" ақпараттық жүйесіне жүктелетін субсидиялар төлеуге арналған төлем тапсырмаларын субсидиялаудың ақпараттық жүйесінде қалыптастырады.</w:t>
      </w:r>
    </w:p>
    <w:bookmarkEnd w:id="275"/>
    <w:bookmarkStart w:name="z302" w:id="276"/>
    <w:p>
      <w:pPr>
        <w:spacing w:after="0"/>
        <w:ind w:left="0"/>
        <w:jc w:val="both"/>
      </w:pPr>
      <w:r>
        <w:rPr>
          <w:rFonts w:ascii="Times New Roman"/>
          <w:b w:val="false"/>
          <w:i w:val="false"/>
          <w:color w:val="000000"/>
          <w:sz w:val="28"/>
        </w:rPr>
        <w:t>
      Нәтижесі - субсидиялар төлеуге арналған төлем тапсырмаларын субсидиялаудың ақпараттық жүйесінде қалыптастыру;</w:t>
      </w:r>
    </w:p>
    <w:bookmarkEnd w:id="276"/>
    <w:bookmarkStart w:name="z303" w:id="277"/>
    <w:p>
      <w:pPr>
        <w:spacing w:after="0"/>
        <w:ind w:left="0"/>
        <w:jc w:val="both"/>
      </w:pPr>
      <w:r>
        <w:rPr>
          <w:rFonts w:ascii="Times New Roman"/>
          <w:b w:val="false"/>
          <w:i w:val="false"/>
          <w:color w:val="000000"/>
          <w:sz w:val="28"/>
        </w:rPr>
        <w:t xml:space="preserve">
      4) көрсетілетін қызметті берушінің қаржыландыру бөлімінің маманы төлем тапсырмалары қалыптастырылғаннан кейін аумақтық қазынашылық бөлімшесіне көрсетілетін қызметті алушылардың шоттарына субсидияларды аудару үшін төлеуге төлем құжаттарын жолдайды. </w:t>
      </w:r>
    </w:p>
    <w:bookmarkEnd w:id="277"/>
    <w:bookmarkStart w:name="z304" w:id="278"/>
    <w:p>
      <w:pPr>
        <w:spacing w:after="0"/>
        <w:ind w:left="0"/>
        <w:jc w:val="both"/>
      </w:pPr>
      <w:r>
        <w:rPr>
          <w:rFonts w:ascii="Times New Roman"/>
          <w:b w:val="false"/>
          <w:i w:val="false"/>
          <w:color w:val="000000"/>
          <w:sz w:val="28"/>
        </w:rPr>
        <w:t>
      Нәтижесі - аумақтық қазынашылық бөлімшесіне субсидияларды аудару үшін төлеуге төлем құжаттарын жолдау.</w:t>
      </w:r>
    </w:p>
    <w:bookmarkEnd w:id="278"/>
    <w:bookmarkStart w:name="z305" w:id="279"/>
    <w:p>
      <w:pPr>
        <w:spacing w:after="0"/>
        <w:ind w:left="0"/>
        <w:jc w:val="left"/>
      </w:pPr>
      <w:r>
        <w:rPr>
          <w:rFonts w:ascii="Times New Roman"/>
          <w:b/>
          <w:i w:val="false"/>
          <w:color w:val="000000"/>
        </w:rPr>
        <w:t xml:space="preserve"> 3 тарау. Мемлекеттік көрсетілетін қызмет процесінде көрсетілетін қызметті берушінің құрылымдық бөлімшелерінің (қызметкерлерінің) өзара іс-қимыл тәртібін сипаттау</w:t>
      </w:r>
    </w:p>
    <w:bookmarkEnd w:id="279"/>
    <w:bookmarkStart w:name="z306" w:id="280"/>
    <w:p>
      <w:pPr>
        <w:spacing w:after="0"/>
        <w:ind w:left="0"/>
        <w:jc w:val="both"/>
      </w:pPr>
      <w:r>
        <w:rPr>
          <w:rFonts w:ascii="Times New Roman"/>
          <w:b w:val="false"/>
          <w:i w:val="false"/>
          <w:color w:val="000000"/>
          <w:sz w:val="28"/>
        </w:rPr>
        <w:t>
      6. Мемлекеттік көрсетілетін қызмет процесіне қатысатын қызмет берушілердің, құрылымдық бөлімшелерінің (қызметкерлерінің) тізбесі:</w:t>
      </w:r>
    </w:p>
    <w:bookmarkEnd w:id="280"/>
    <w:bookmarkStart w:name="z307" w:id="281"/>
    <w:p>
      <w:pPr>
        <w:spacing w:after="0"/>
        <w:ind w:left="0"/>
        <w:jc w:val="both"/>
      </w:pPr>
      <w:r>
        <w:rPr>
          <w:rFonts w:ascii="Times New Roman"/>
          <w:b w:val="false"/>
          <w:i w:val="false"/>
          <w:color w:val="000000"/>
          <w:sz w:val="28"/>
        </w:rPr>
        <w:t>
      1) көрсетілетін қызметті берушінің жауапты маманы;</w:t>
      </w:r>
    </w:p>
    <w:bookmarkEnd w:id="281"/>
    <w:bookmarkStart w:name="z308" w:id="282"/>
    <w:p>
      <w:pPr>
        <w:spacing w:after="0"/>
        <w:ind w:left="0"/>
        <w:jc w:val="both"/>
      </w:pPr>
      <w:r>
        <w:rPr>
          <w:rFonts w:ascii="Times New Roman"/>
          <w:b w:val="false"/>
          <w:i w:val="false"/>
          <w:color w:val="000000"/>
          <w:sz w:val="28"/>
        </w:rPr>
        <w:t>
      2) көрсетілетін қызметті берушінің қаржыландыру бөлімінің маманы.</w:t>
      </w:r>
    </w:p>
    <w:bookmarkEnd w:id="282"/>
    <w:bookmarkStart w:name="z309" w:id="283"/>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(қызметкерлердің) арасындағы рәсімдердің (іс-қимылдың) сипаттамасы:</w:t>
      </w:r>
    </w:p>
    <w:bookmarkEnd w:id="283"/>
    <w:bookmarkStart w:name="z310" w:id="284"/>
    <w:p>
      <w:pPr>
        <w:spacing w:after="0"/>
        <w:ind w:left="0"/>
        <w:jc w:val="both"/>
      </w:pPr>
      <w:r>
        <w:rPr>
          <w:rFonts w:ascii="Times New Roman"/>
          <w:b w:val="false"/>
          <w:i w:val="false"/>
          <w:color w:val="000000"/>
          <w:sz w:val="28"/>
        </w:rPr>
        <w:t>
      1) көрсетілетін қызметті берушінің жауапты маманы ұсынысты алған күннен бастап 3 (үш) жұмыс күні ішінде мыналарды жүзеге асырады:</w:t>
      </w:r>
    </w:p>
    <w:bookmarkEnd w:id="284"/>
    <w:bookmarkStart w:name="z311" w:id="285"/>
    <w:p>
      <w:pPr>
        <w:spacing w:after="0"/>
        <w:ind w:left="0"/>
        <w:jc w:val="both"/>
      </w:pPr>
      <w:r>
        <w:rPr>
          <w:rFonts w:ascii="Times New Roman"/>
          <w:b w:val="false"/>
          <w:i w:val="false"/>
          <w:color w:val="000000"/>
          <w:sz w:val="28"/>
        </w:rPr>
        <w:t>
      ұсынысты субсидиялаудың ақпараттық жүйесінде тіркеу;</w:t>
      </w:r>
    </w:p>
    <w:bookmarkEnd w:id="285"/>
    <w:bookmarkStart w:name="z312" w:id="286"/>
    <w:p>
      <w:pPr>
        <w:spacing w:after="0"/>
        <w:ind w:left="0"/>
        <w:jc w:val="both"/>
      </w:pPr>
      <w:r>
        <w:rPr>
          <w:rFonts w:ascii="Times New Roman"/>
          <w:b w:val="false"/>
          <w:i w:val="false"/>
          <w:color w:val="000000"/>
          <w:sz w:val="28"/>
        </w:rPr>
        <w:t>
      ұсыныстың субсидиялау талаптарына сәйкестігін тексеру, оның ішінде қарыз шарттарына қойылатын талаптарға қарыз шартының сәйкестігін тексеру;</w:t>
      </w:r>
    </w:p>
    <w:bookmarkEnd w:id="286"/>
    <w:bookmarkStart w:name="z313" w:id="287"/>
    <w:p>
      <w:pPr>
        <w:spacing w:after="0"/>
        <w:ind w:left="0"/>
        <w:jc w:val="both"/>
      </w:pPr>
      <w:r>
        <w:rPr>
          <w:rFonts w:ascii="Times New Roman"/>
          <w:b w:val="false"/>
          <w:i w:val="false"/>
          <w:color w:val="000000"/>
          <w:sz w:val="28"/>
        </w:rPr>
        <w:t>
      ұсыныс бойынша шешімді қабылдау мен ресімдеу және бұл туралы қарыз алушы мен қаржы институтын хабардар ету;</w:t>
      </w:r>
    </w:p>
    <w:bookmarkEnd w:id="287"/>
    <w:bookmarkStart w:name="z314" w:id="288"/>
    <w:p>
      <w:pPr>
        <w:spacing w:after="0"/>
        <w:ind w:left="0"/>
        <w:jc w:val="both"/>
      </w:pPr>
      <w:r>
        <w:rPr>
          <w:rFonts w:ascii="Times New Roman"/>
          <w:b w:val="false"/>
          <w:i w:val="false"/>
          <w:color w:val="000000"/>
          <w:sz w:val="28"/>
        </w:rPr>
        <w:t>
      2) көрсетілетін қызметті берушінің шешімінің негізінде қарыз алушы, қаржы институты ұсыныс бойынша оң шешім туралы көрсетілетін қызметті берушінің хабарламасын алған күннен бастап 5 (бес) жұмыс күні ішінде қарыз алушы, қаржы институты мен көрсетілетін қызметті берушіні арасында субсидиялау шарты жасалады;</w:t>
      </w:r>
    </w:p>
    <w:bookmarkEnd w:id="288"/>
    <w:bookmarkStart w:name="z315" w:id="289"/>
    <w:p>
      <w:pPr>
        <w:spacing w:after="0"/>
        <w:ind w:left="0"/>
        <w:jc w:val="both"/>
      </w:pPr>
      <w:r>
        <w:rPr>
          <w:rFonts w:ascii="Times New Roman"/>
          <w:b w:val="false"/>
          <w:i w:val="false"/>
          <w:color w:val="000000"/>
          <w:sz w:val="28"/>
        </w:rPr>
        <w:t>
      3) көрсетілетін қызметті берушінің жауапты маманы субсидиялауға арналған өтінімді алған күннен бастап 2 (екі) жұмыс күні ішінде:</w:t>
      </w:r>
    </w:p>
    <w:bookmarkEnd w:id="289"/>
    <w:bookmarkStart w:name="z316" w:id="290"/>
    <w:p>
      <w:pPr>
        <w:spacing w:after="0"/>
        <w:ind w:left="0"/>
        <w:jc w:val="both"/>
      </w:pPr>
      <w:r>
        <w:rPr>
          <w:rFonts w:ascii="Times New Roman"/>
          <w:b w:val="false"/>
          <w:i w:val="false"/>
          <w:color w:val="000000"/>
          <w:sz w:val="28"/>
        </w:rPr>
        <w:t>
      ЭЦҚ пайдалана отырып қол қою жолымен субсидиялауға арналған өтінімнің қабылданғанын растайды;</w:t>
      </w:r>
    </w:p>
    <w:bookmarkEnd w:id="290"/>
    <w:bookmarkStart w:name="z317" w:id="291"/>
    <w:p>
      <w:pPr>
        <w:spacing w:after="0"/>
        <w:ind w:left="0"/>
        <w:jc w:val="both"/>
      </w:pPr>
      <w:r>
        <w:rPr>
          <w:rFonts w:ascii="Times New Roman"/>
          <w:b w:val="false"/>
          <w:i w:val="false"/>
          <w:color w:val="000000"/>
          <w:sz w:val="28"/>
        </w:rPr>
        <w:t>
      субсидиялауға арналған өтінімді тіркеу нәтижелері бойынша субсидияларды қаржы институтының арнайы банктік шотына аудару үшін "Қазынашылық-Клиент" ақпараттық жүйесіне жүктелетін субсидиялар төлеуге арналған төлем тапсырмаларын субсидиялаудың ақпараттық жүйесінде қалыптастырады;</w:t>
      </w:r>
    </w:p>
    <w:bookmarkEnd w:id="291"/>
    <w:bookmarkStart w:name="z318" w:id="292"/>
    <w:p>
      <w:pPr>
        <w:spacing w:after="0"/>
        <w:ind w:left="0"/>
        <w:jc w:val="both"/>
      </w:pPr>
      <w:r>
        <w:rPr>
          <w:rFonts w:ascii="Times New Roman"/>
          <w:b w:val="false"/>
          <w:i w:val="false"/>
          <w:color w:val="000000"/>
          <w:sz w:val="28"/>
        </w:rPr>
        <w:t>
      4) көрсетілетін қызметті берушінің қаржыландыру бөлімінің маманы төлем тапсырмалары қалыптастырылғаннан кейін аумақтық қазынашылық бөлімшесіне көрсетілетін қызметті алушылардың шоттарына субсидияларды аудару үшін төлеуге төлем құжаттарын жолдайды.</w:t>
      </w:r>
    </w:p>
    <w:bookmarkEnd w:id="292"/>
    <w:bookmarkStart w:name="z319" w:id="293"/>
    <w:p>
      <w:pPr>
        <w:spacing w:after="0"/>
        <w:ind w:left="0"/>
        <w:jc w:val="left"/>
      </w:pPr>
      <w:r>
        <w:rPr>
          <w:rFonts w:ascii="Times New Roman"/>
          <w:b/>
          <w:i w:val="false"/>
          <w:color w:val="000000"/>
        </w:rPr>
        <w:t xml:space="preserve"> 4 тарау.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93"/>
    <w:bookmarkStart w:name="z320" w:id="294"/>
    <w:p>
      <w:pPr>
        <w:spacing w:after="0"/>
        <w:ind w:left="0"/>
        <w:jc w:val="both"/>
      </w:pPr>
      <w:r>
        <w:rPr>
          <w:rFonts w:ascii="Times New Roman"/>
          <w:b w:val="false"/>
          <w:i w:val="false"/>
          <w:color w:val="000000"/>
          <w:sz w:val="28"/>
        </w:rPr>
        <w:t>
      8. Портал арқылы мемлекеттік қызмет көрсету кезінде көрсетілген қызмет беруші мен көрсетілген қызмет алушының жүгіну тәртібін және рәсімдердің (іс-қимылдардың) реттілігін сипаттау:</w:t>
      </w:r>
    </w:p>
    <w:bookmarkEnd w:id="294"/>
    <w:bookmarkStart w:name="z321" w:id="295"/>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паролінің (порталда тіркелмеген көрсетілетін қызмет алушылар үшін іске асырылады) көмегімен порталда тіркеуді іске асырады;</w:t>
      </w:r>
    </w:p>
    <w:bookmarkEnd w:id="295"/>
    <w:bookmarkStart w:name="z322" w:id="296"/>
    <w:p>
      <w:pPr>
        <w:spacing w:after="0"/>
        <w:ind w:left="0"/>
        <w:jc w:val="both"/>
      </w:pPr>
      <w:r>
        <w:rPr>
          <w:rFonts w:ascii="Times New Roman"/>
          <w:b w:val="false"/>
          <w:i w:val="false"/>
          <w:color w:val="000000"/>
          <w:sz w:val="28"/>
        </w:rPr>
        <w:t>
      2) 1-үдеріс – қызметті алу үшін көрсетілетін қызметті алушының ЖСН/БСН және паролін енгізу үдерісі (авторизация үдерісі);</w:t>
      </w:r>
    </w:p>
    <w:bookmarkEnd w:id="296"/>
    <w:bookmarkStart w:name="z323" w:id="297"/>
    <w:p>
      <w:pPr>
        <w:spacing w:after="0"/>
        <w:ind w:left="0"/>
        <w:jc w:val="both"/>
      </w:pP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түпнұсқалығын тексеру;</w:t>
      </w:r>
    </w:p>
    <w:bookmarkEnd w:id="297"/>
    <w:bookmarkStart w:name="z324" w:id="298"/>
    <w:p>
      <w:pPr>
        <w:spacing w:after="0"/>
        <w:ind w:left="0"/>
        <w:jc w:val="both"/>
      </w:pPr>
      <w:r>
        <w:rPr>
          <w:rFonts w:ascii="Times New Roman"/>
          <w:b w:val="false"/>
          <w:i w:val="false"/>
          <w:color w:val="000000"/>
          <w:sz w:val="28"/>
        </w:rPr>
        <w:t>
      4) 2-үдеріс – порталдың көрсетілетін қызметті алушының деректерінде бұзушылықтардың болуына байланысты авторизациядан бас тарту туралы хабарлама қалыптастыруы;</w:t>
      </w:r>
    </w:p>
    <w:bookmarkEnd w:id="298"/>
    <w:bookmarkStart w:name="z325" w:id="299"/>
    <w:p>
      <w:pPr>
        <w:spacing w:after="0"/>
        <w:ind w:left="0"/>
        <w:jc w:val="both"/>
      </w:pPr>
      <w:r>
        <w:rPr>
          <w:rFonts w:ascii="Times New Roman"/>
          <w:b w:val="false"/>
          <w:i w:val="false"/>
          <w:color w:val="000000"/>
          <w:sz w:val="28"/>
        </w:rPr>
        <w:t xml:space="preserve">
      5) 3-үдеріс – көрсетілетін қызметті алушының осы Регламентте көрсетілген қызметті таңдап алуы, қызмет көрсету үшін сауал түрін экранға шығару және құрылымдық пен форматтық талаптарын ескере отырып, сауал түріне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 құжаттардың көшірмелерін бекітумен қызмет алушының үлгілерді толтыруы (деректерді енгізу), сондай-ақ сауалды куәландыру (қол қою) үшін көрсетілетін қызметті алушының электрондық цифрлық қолтаңба (бұдан әрі – ЭЦҚ) тіркеу куәлігін таңдап алуы;</w:t>
      </w:r>
    </w:p>
    <w:bookmarkEnd w:id="299"/>
    <w:bookmarkStart w:name="z326" w:id="300"/>
    <w:p>
      <w:pPr>
        <w:spacing w:after="0"/>
        <w:ind w:left="0"/>
        <w:jc w:val="both"/>
      </w:pPr>
      <w:r>
        <w:rPr>
          <w:rFonts w:ascii="Times New Roman"/>
          <w:b w:val="false"/>
          <w:i w:val="false"/>
          <w:color w:val="000000"/>
          <w:sz w:val="28"/>
        </w:rPr>
        <w:t>
      6) 2-шарт – порталда ЭЦҚ тіркеу куәлігінің қолданыс мерзімін және шақыртып алынған (жойылған) тіркеу куәліктерінің тізімінде жоқтығын, сондай-ақ сәйкестендіру деректерінің сәйкестігін тексеру (сауалда көрсетілген ЖСН/БСН мен ЭЦҚ тіркеу куәлігінде көрсетілген ЖСН/БСН арасындағы);</w:t>
      </w:r>
    </w:p>
    <w:bookmarkEnd w:id="300"/>
    <w:bookmarkStart w:name="z327" w:id="301"/>
    <w:p>
      <w:pPr>
        <w:spacing w:after="0"/>
        <w:ind w:left="0"/>
        <w:jc w:val="both"/>
      </w:pPr>
      <w:r>
        <w:rPr>
          <w:rFonts w:ascii="Times New Roman"/>
          <w:b w:val="false"/>
          <w:i w:val="false"/>
          <w:color w:val="000000"/>
          <w:sz w:val="28"/>
        </w:rPr>
        <w:t>
      7) 4-үдеріс – көрсетілетін қызметті алушының ЭЦҚ түпнұсқалығы расталмағандығына байланысты сұратып отырған қызметтен бас тарту туралы хабарлама қалыптастыру;</w:t>
      </w:r>
    </w:p>
    <w:bookmarkEnd w:id="301"/>
    <w:bookmarkStart w:name="z328" w:id="302"/>
    <w:p>
      <w:pPr>
        <w:spacing w:after="0"/>
        <w:ind w:left="0"/>
        <w:jc w:val="both"/>
      </w:pPr>
      <w:r>
        <w:rPr>
          <w:rFonts w:ascii="Times New Roman"/>
          <w:b w:val="false"/>
          <w:i w:val="false"/>
          <w:color w:val="000000"/>
          <w:sz w:val="28"/>
        </w:rPr>
        <w:t>
      8) 5-үдеріс – көрсетілетін қызметті берушінің сауалды өңдеуі үшін көрсетілетін қызмет алушының ЭЦҚ куәландырылған (қол қойылған) электрондық құжатты (көрсетілетін қызметті алушының сауалын) "электрондық үкіметтің" автоматтандырылған өңірлік шлюзі жұмыс орнында (бұдан әрі – ЭҮӨШ АЖО) "электрондық үкіметтің" шлюзі (бұдан әрі – ЭҮШ) арқылы жолдау;</w:t>
      </w:r>
    </w:p>
    <w:bookmarkEnd w:id="302"/>
    <w:bookmarkStart w:name="z329" w:id="303"/>
    <w:p>
      <w:pPr>
        <w:spacing w:after="0"/>
        <w:ind w:left="0"/>
        <w:jc w:val="both"/>
      </w:pPr>
      <w:r>
        <w:rPr>
          <w:rFonts w:ascii="Times New Roman"/>
          <w:b w:val="false"/>
          <w:i w:val="false"/>
          <w:color w:val="000000"/>
          <w:sz w:val="28"/>
        </w:rPr>
        <w:t>
      9) 3-шарт – көрсетілетін қызметті берушімен көрсетілетін қызметті алушының қоса берген құжаттарын сәйкестікке тексеруі;</w:t>
      </w:r>
    </w:p>
    <w:bookmarkEnd w:id="303"/>
    <w:bookmarkStart w:name="z330" w:id="304"/>
    <w:p>
      <w:pPr>
        <w:spacing w:after="0"/>
        <w:ind w:left="0"/>
        <w:jc w:val="both"/>
      </w:pPr>
      <w:r>
        <w:rPr>
          <w:rFonts w:ascii="Times New Roman"/>
          <w:b w:val="false"/>
          <w:i w:val="false"/>
          <w:color w:val="000000"/>
          <w:sz w:val="28"/>
        </w:rPr>
        <w:t>
      10) 6-үдеріс – көрсетілетін қызметті алушымен портал қалыптастырған қызмет нәтижесін (электрондық құжат түріндегі хабарлама) алуы. Электрондық құжат көрсетілетін қызметті берушінің уәкілетті тұлғасының ЭЦҚ пайдаланумен қалыптастырылады.</w:t>
      </w:r>
    </w:p>
    <w:bookmarkEnd w:id="304"/>
    <w:bookmarkStart w:name="z331" w:id="305"/>
    <w:p>
      <w:pPr>
        <w:spacing w:after="0"/>
        <w:ind w:left="0"/>
        <w:jc w:val="both"/>
      </w:pPr>
      <w:r>
        <w:rPr>
          <w:rFonts w:ascii="Times New Roman"/>
          <w:b w:val="false"/>
          <w:i w:val="false"/>
          <w:color w:val="000000"/>
          <w:sz w:val="28"/>
        </w:rPr>
        <w:t>
      8-1. "Азаматтарға арналған үкімет" мемлекеттік корпорациясы арқылы мемлекеттік қызмет көрсетілмейді.</w:t>
      </w:r>
    </w:p>
    <w:bookmarkEnd w:id="305"/>
    <w:bookmarkStart w:name="z332" w:id="306"/>
    <w:p>
      <w:pPr>
        <w:spacing w:after="0"/>
        <w:ind w:left="0"/>
        <w:jc w:val="both"/>
      </w:pPr>
      <w:r>
        <w:rPr>
          <w:rFonts w:ascii="Times New Roman"/>
          <w:b w:val="false"/>
          <w:i w:val="false"/>
          <w:color w:val="000000"/>
          <w:sz w:val="28"/>
        </w:rPr>
        <w:t>
      9. Портал арқылы мемлекеттік қызмет көрсету кезінде іске қосылған ақпараттық жүйелердің функционалдық өзара іс-қимыл етуі осы регламенттің 1-қосымшасына сәйкес диаграммада келтірілген.</w:t>
      </w:r>
    </w:p>
    <w:bookmarkEnd w:id="306"/>
    <w:bookmarkStart w:name="z333" w:id="307"/>
    <w:p>
      <w:pPr>
        <w:spacing w:after="0"/>
        <w:ind w:left="0"/>
        <w:jc w:val="both"/>
      </w:pPr>
      <w:r>
        <w:rPr>
          <w:rFonts w:ascii="Times New Roman"/>
          <w:b w:val="false"/>
          <w:i w:val="false"/>
          <w:color w:val="000000"/>
          <w:sz w:val="28"/>
        </w:rPr>
        <w:t>
      10. Мемлекеттік қызмет көрсету процесінде көрсетілетін қызметті берушінің құрылымдық бөлімшелері (қызметкерлері) рәсімдерінің (әрекеттерінің) кезеңділігі осы регламенттің 2-қосымшасына сәйкес мемлекеттік қызмет көрсетудің бизнес-процестерінің анықтамалығында көрсетіледі.</w:t>
      </w:r>
    </w:p>
    <w:bookmarkEnd w:id="3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малын, техниканы</w:t>
            </w:r>
            <w:r>
              <w:br/>
            </w:r>
            <w:r>
              <w:rPr>
                <w:rFonts w:ascii="Times New Roman"/>
                <w:b w:val="false"/>
                <w:i w:val="false"/>
                <w:color w:val="000000"/>
                <w:sz w:val="20"/>
              </w:rPr>
              <w:t>және технологиялық жабдықты сатып алуға</w:t>
            </w:r>
            <w:r>
              <w:br/>
            </w:r>
            <w:r>
              <w:rPr>
                <w:rFonts w:ascii="Times New Roman"/>
                <w:b w:val="false"/>
                <w:i w:val="false"/>
                <w:color w:val="000000"/>
                <w:sz w:val="20"/>
              </w:rPr>
              <w:t>кредит беру, сондай-ақ лизинг кезінде сыйақы</w:t>
            </w:r>
            <w:r>
              <w:br/>
            </w:r>
            <w:r>
              <w:rPr>
                <w:rFonts w:ascii="Times New Roman"/>
                <w:b w:val="false"/>
                <w:i w:val="false"/>
                <w:color w:val="000000"/>
                <w:sz w:val="20"/>
              </w:rPr>
              <w:t>мөлшерлемелерін субсидиялау" мемлекеттік</w:t>
            </w:r>
            <w:r>
              <w:br/>
            </w:r>
            <w:r>
              <w:rPr>
                <w:rFonts w:ascii="Times New Roman"/>
                <w:b w:val="false"/>
                <w:i w:val="false"/>
                <w:color w:val="000000"/>
                <w:sz w:val="20"/>
              </w:rPr>
              <w:t>көрсетілетін қызмет регламентіне 1-қосымша</w:t>
            </w:r>
          </w:p>
        </w:tc>
      </w:tr>
    </w:tbl>
    <w:bookmarkStart w:name="z335" w:id="308"/>
    <w:p>
      <w:pPr>
        <w:spacing w:after="0"/>
        <w:ind w:left="0"/>
        <w:jc w:val="left"/>
      </w:pPr>
      <w:r>
        <w:rPr>
          <w:rFonts w:ascii="Times New Roman"/>
          <w:b/>
          <w:i w:val="false"/>
          <w:color w:val="000000"/>
        </w:rPr>
        <w:t xml:space="preserve"> Портал арқылы мемлекеттік қызмет көрсету кезінде іске қосылған ақпараттық жүйелердің функционалдық өзара іс-қимыл ету диаграммасы</w:t>
      </w:r>
    </w:p>
    <w:bookmarkEnd w:id="308"/>
    <w:bookmarkStart w:name="z336" w:id="309"/>
    <w:p>
      <w:pPr>
        <w:spacing w:after="0"/>
        <w:ind w:left="0"/>
        <w:jc w:val="both"/>
      </w:pPr>
      <w:r>
        <w:rPr>
          <w:rFonts w:ascii="Times New Roman"/>
          <w:b w:val="false"/>
          <w:i w:val="false"/>
          <w:color w:val="000000"/>
          <w:sz w:val="28"/>
        </w:rPr>
        <w:t xml:space="preserve">
      </w:t>
      </w:r>
    </w:p>
    <w:bookmarkEnd w:id="309"/>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 w:id="310"/>
    <w:p>
      <w:pPr>
        <w:spacing w:after="0"/>
        <w:ind w:left="0"/>
        <w:jc w:val="left"/>
      </w:pPr>
      <w:r>
        <w:rPr>
          <w:rFonts w:ascii="Times New Roman"/>
          <w:b/>
          <w:i w:val="false"/>
          <w:color w:val="000000"/>
        </w:rPr>
        <w:t xml:space="preserve"> Шартты белгілер:</w:t>
      </w:r>
    </w:p>
    <w:bookmarkEnd w:id="310"/>
    <w:bookmarkStart w:name="z338" w:id="311"/>
    <w:p>
      <w:pPr>
        <w:spacing w:after="0"/>
        <w:ind w:left="0"/>
        <w:jc w:val="both"/>
      </w:pPr>
      <w:r>
        <w:rPr>
          <w:rFonts w:ascii="Times New Roman"/>
          <w:b w:val="false"/>
          <w:i w:val="false"/>
          <w:color w:val="000000"/>
          <w:sz w:val="28"/>
        </w:rPr>
        <w:t xml:space="preserve">
      </w:t>
      </w:r>
    </w:p>
    <w:bookmarkEnd w:id="311"/>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"Ауыл шаруашылығы малын, техниканы</w:t>
            </w:r>
            <w:r>
              <w:br/>
            </w:r>
            <w:r>
              <w:rPr>
                <w:rFonts w:ascii="Times New Roman"/>
                <w:b w:val="false"/>
                <w:i w:val="false"/>
                <w:color w:val="000000"/>
                <w:sz w:val="20"/>
              </w:rPr>
              <w:t>және технологиялық жабдықты сатып алуға</w:t>
            </w:r>
            <w:r>
              <w:br/>
            </w:r>
            <w:r>
              <w:rPr>
                <w:rFonts w:ascii="Times New Roman"/>
                <w:b w:val="false"/>
                <w:i w:val="false"/>
                <w:color w:val="000000"/>
                <w:sz w:val="20"/>
              </w:rPr>
              <w:t>кредит беру, сондай-ақ лизинг кезінде сыйақы</w:t>
            </w:r>
            <w:r>
              <w:br/>
            </w:r>
            <w:r>
              <w:rPr>
                <w:rFonts w:ascii="Times New Roman"/>
                <w:b w:val="false"/>
                <w:i w:val="false"/>
                <w:color w:val="000000"/>
                <w:sz w:val="20"/>
              </w:rPr>
              <w:t>мөлшерлемелерін субсидиялау" мемлекеттік</w:t>
            </w:r>
            <w:r>
              <w:br/>
            </w:r>
            <w:r>
              <w:rPr>
                <w:rFonts w:ascii="Times New Roman"/>
                <w:b w:val="false"/>
                <w:i w:val="false"/>
                <w:color w:val="000000"/>
                <w:sz w:val="20"/>
              </w:rPr>
              <w:t>көрсетілетін қызмет регламентіне 2-қосымша</w:t>
            </w:r>
          </w:p>
        </w:tc>
      </w:tr>
    </w:tbl>
    <w:bookmarkStart w:name="z340" w:id="312"/>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312"/>
    <w:bookmarkStart w:name="z341" w:id="313"/>
    <w:p>
      <w:pPr>
        <w:spacing w:after="0"/>
        <w:ind w:left="0"/>
        <w:jc w:val="both"/>
      </w:pPr>
      <w:r>
        <w:rPr>
          <w:rFonts w:ascii="Times New Roman"/>
          <w:b w:val="false"/>
          <w:i w:val="false"/>
          <w:color w:val="000000"/>
          <w:sz w:val="28"/>
        </w:rPr>
        <w:t xml:space="preserve">
      </w:t>
      </w:r>
    </w:p>
    <w:bookmarkEnd w:id="313"/>
    <w:p>
      <w:pPr>
        <w:spacing w:after="0"/>
        <w:ind w:left="0"/>
        <w:jc w:val="both"/>
      </w:pPr>
      <w:r>
        <w:drawing>
          <wp:inline distT="0" distB="0" distL="0" distR="0">
            <wp:extent cx="73914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3914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 w:id="314"/>
    <w:p>
      <w:pPr>
        <w:spacing w:after="0"/>
        <w:ind w:left="0"/>
        <w:jc w:val="both"/>
      </w:pPr>
      <w:r>
        <w:rPr>
          <w:rFonts w:ascii="Times New Roman"/>
          <w:b w:val="false"/>
          <w:i w:val="false"/>
          <w:color w:val="000000"/>
          <w:sz w:val="28"/>
        </w:rPr>
        <w:t xml:space="preserve">
      </w:t>
      </w:r>
    </w:p>
    <w:bookmarkEnd w:id="314"/>
    <w:p>
      <w:pPr>
        <w:spacing w:after="0"/>
        <w:ind w:left="0"/>
        <w:jc w:val="both"/>
      </w:pPr>
      <w:r>
        <w:drawing>
          <wp:inline distT="0" distB="0" distL="0" distR="0">
            <wp:extent cx="78105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07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2019 жылғы "___"_______</w:t>
            </w:r>
            <w:r>
              <w:br/>
            </w:r>
            <w:r>
              <w:rPr>
                <w:rFonts w:ascii="Times New Roman"/>
                <w:b w:val="false"/>
                <w:i w:val="false"/>
                <w:color w:val="000000"/>
                <w:sz w:val="20"/>
              </w:rPr>
              <w:t>№ _____________</w:t>
            </w:r>
            <w:r>
              <w:br/>
            </w:r>
            <w:r>
              <w:rPr>
                <w:rFonts w:ascii="Times New Roman"/>
                <w:b w:val="false"/>
                <w:i w:val="false"/>
                <w:color w:val="000000"/>
                <w:sz w:val="20"/>
              </w:rPr>
              <w:t>қаулысына 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 әкімдігінің</w:t>
            </w:r>
            <w:r>
              <w:br/>
            </w:r>
            <w:r>
              <w:rPr>
                <w:rFonts w:ascii="Times New Roman"/>
                <w:b w:val="false"/>
                <w:i w:val="false"/>
                <w:color w:val="000000"/>
                <w:sz w:val="20"/>
              </w:rPr>
              <w:t>2017 жылғы 21 шілдедегі</w:t>
            </w:r>
            <w:r>
              <w:br/>
            </w:r>
            <w:r>
              <w:rPr>
                <w:rFonts w:ascii="Times New Roman"/>
                <w:b w:val="false"/>
                <w:i w:val="false"/>
                <w:color w:val="000000"/>
                <w:sz w:val="20"/>
              </w:rPr>
              <w:t>№ 45/03 қаулысымен бекітілген</w:t>
            </w:r>
          </w:p>
        </w:tc>
      </w:tr>
    </w:tbl>
    <w:bookmarkStart w:name="z345" w:id="315"/>
    <w:p>
      <w:pPr>
        <w:spacing w:after="0"/>
        <w:ind w:left="0"/>
        <w:jc w:val="left"/>
      </w:pPr>
      <w:r>
        <w:rPr>
          <w:rFonts w:ascii="Times New Roman"/>
          <w:b/>
          <w:i w:val="false"/>
          <w:color w:val="000000"/>
        </w:rPr>
        <w:t xml:space="preserve"> "Ауыл шаруашылығы кооперативтерінің тексеру одақтарының ауыл шаруашылығы кооперативтерінің ішкі аудитін жүргізуге арналған шығындарын субсидиялау" мемлекеттiк көрсетілетін қызмет регламентi</w:t>
      </w:r>
    </w:p>
    <w:bookmarkEnd w:id="315"/>
    <w:bookmarkStart w:name="z346" w:id="316"/>
    <w:p>
      <w:pPr>
        <w:spacing w:after="0"/>
        <w:ind w:left="0"/>
        <w:jc w:val="left"/>
      </w:pPr>
      <w:r>
        <w:rPr>
          <w:rFonts w:ascii="Times New Roman"/>
          <w:b/>
          <w:i w:val="false"/>
          <w:color w:val="000000"/>
        </w:rPr>
        <w:t xml:space="preserve"> 1 тарау. Жалпы ережелер</w:t>
      </w:r>
    </w:p>
    <w:bookmarkEnd w:id="316"/>
    <w:bookmarkStart w:name="z347" w:id="317"/>
    <w:p>
      <w:pPr>
        <w:spacing w:after="0"/>
        <w:ind w:left="0"/>
        <w:jc w:val="both"/>
      </w:pPr>
      <w:r>
        <w:rPr>
          <w:rFonts w:ascii="Times New Roman"/>
          <w:b w:val="false"/>
          <w:i w:val="false"/>
          <w:color w:val="000000"/>
          <w:sz w:val="28"/>
        </w:rPr>
        <w:t xml:space="preserve">
      1. "Ауыл шаруашылығы кооперативтерінің тексеру одақтарының ауыл шаруашылығы кооперативтерінің ішкі аудитін жүргізуге арналған шығындарын субсидиялау" мемлекеттік көрсетілетін қызметі (бұдан әрі – мемлекеттік көрсетілетін қызмет) облыстың жергілікті атқарушы органымен (бұдан әрі - қызмет көрсетуші) көрсетіледі. </w:t>
      </w:r>
    </w:p>
    <w:bookmarkEnd w:id="317"/>
    <w:bookmarkStart w:name="z348" w:id="318"/>
    <w:p>
      <w:pPr>
        <w:spacing w:after="0"/>
        <w:ind w:left="0"/>
        <w:jc w:val="both"/>
      </w:pPr>
      <w:r>
        <w:rPr>
          <w:rFonts w:ascii="Times New Roman"/>
          <w:b w:val="false"/>
          <w:i w:val="false"/>
          <w:color w:val="000000"/>
          <w:sz w:val="28"/>
        </w:rPr>
        <w:t>
      Өтінімдерді қабылдау және мемлекеттік қызметті көрсету нәтижелерін беру "электрондық үкіметтің" www.egov.kz веб-порталы (бұдан әрі - портал) арқылы жүзеге асырылады.</w:t>
      </w:r>
    </w:p>
    <w:bookmarkEnd w:id="318"/>
    <w:bookmarkStart w:name="z349" w:id="319"/>
    <w:p>
      <w:pPr>
        <w:spacing w:after="0"/>
        <w:ind w:left="0"/>
        <w:jc w:val="both"/>
      </w:pPr>
      <w:r>
        <w:rPr>
          <w:rFonts w:ascii="Times New Roman"/>
          <w:b w:val="false"/>
          <w:i w:val="false"/>
          <w:color w:val="000000"/>
          <w:sz w:val="28"/>
        </w:rPr>
        <w:t>
      2. Мемлекеттік қызметті көрсету нысаны: электрондық (толық автоматтандырылған).</w:t>
      </w:r>
    </w:p>
    <w:bookmarkEnd w:id="319"/>
    <w:bookmarkStart w:name="z350" w:id="320"/>
    <w:p>
      <w:pPr>
        <w:spacing w:after="0"/>
        <w:ind w:left="0"/>
        <w:jc w:val="both"/>
      </w:pPr>
      <w:r>
        <w:rPr>
          <w:rFonts w:ascii="Times New Roman"/>
          <w:b w:val="false"/>
          <w:i w:val="false"/>
          <w:color w:val="000000"/>
          <w:sz w:val="28"/>
        </w:rPr>
        <w:t xml:space="preserve">
      3. Мемлекеттік қызметті көрсету нәтижесі – субсидия аудару туралы хабарлама не Қазақстан Республикасы Премьер-Министрінің орынбасары – Қазақстан Республикасы Ауыл шаруашылығы министрінің 2017 жылғы 10 наурыздағы № 115 "Ауыл шаруашылығы кооперативтерінің тексеру одақтарының ауыл шаруашылығы кооперативтерінің ішкі аудитін жүргізуге арналған шығындарын субсидиялау" мемлекеттік көрсетілетін қызмет стандартын бекіту туралы" (Нормативтік құқықтық актілерді мемлекеттік тіркеу тізілімінде № 15136 болып тіркелген) бұйрығымен бекітілген "Ауыл шаруашылығы кооперативтерінің тексеру одақтарының ауыл шаруашылығы кооперативтерінің ішкі аудитін жүргізуге арналған шығындарын субсидиялау" мемлекеттік көрсетілетін қызмет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жағдайларда және негіздер бойынша мемлекеттік көрсетілетін қызметті ұсынудан уәжді бас тарту.</w:t>
      </w:r>
    </w:p>
    <w:bookmarkEnd w:id="320"/>
    <w:bookmarkStart w:name="z351" w:id="321"/>
    <w:p>
      <w:pPr>
        <w:spacing w:after="0"/>
        <w:ind w:left="0"/>
        <w:jc w:val="both"/>
      </w:pPr>
      <w:r>
        <w:rPr>
          <w:rFonts w:ascii="Times New Roman"/>
          <w:b w:val="false"/>
          <w:i w:val="false"/>
          <w:color w:val="000000"/>
          <w:sz w:val="28"/>
        </w:rPr>
        <w:t>
      Мемлекеттік қызметті көрсету нәтижесін ұсыну нысаны – электрондық.</w:t>
      </w:r>
    </w:p>
    <w:bookmarkEnd w:id="321"/>
    <w:bookmarkStart w:name="z352" w:id="322"/>
    <w:p>
      <w:pPr>
        <w:spacing w:after="0"/>
        <w:ind w:left="0"/>
        <w:jc w:val="both"/>
      </w:pPr>
      <w:r>
        <w:rPr>
          <w:rFonts w:ascii="Times New Roman"/>
          <w:b w:val="false"/>
          <w:i w:val="false"/>
          <w:color w:val="000000"/>
          <w:sz w:val="28"/>
        </w:rPr>
        <w:t xml:space="preserve">
      Көрсетілетін қызметті алушыға стандарттың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2-қосымшаларға</w:t>
      </w:r>
      <w:r>
        <w:rPr>
          <w:rFonts w:ascii="Times New Roman"/>
          <w:b w:val="false"/>
          <w:i w:val="false"/>
          <w:color w:val="000000"/>
          <w:sz w:val="28"/>
        </w:rPr>
        <w:t xml:space="preserve"> сәйкес электрондық құжат нысанында мемлекеттік қызметті көрсету нәтижесі туралы хабарлама жолданады. Хабарлама субсидиялаудың ақпараттық жүйесінде тіркелу кезінде көрсетілетін қызметті алушы көрсеткен электрондық поштаға жолданады.</w:t>
      </w:r>
    </w:p>
    <w:bookmarkEnd w:id="322"/>
    <w:bookmarkStart w:name="z353" w:id="323"/>
    <w:p>
      <w:pPr>
        <w:spacing w:after="0"/>
        <w:ind w:left="0"/>
        <w:jc w:val="left"/>
      </w:pPr>
      <w:r>
        <w:rPr>
          <w:rFonts w:ascii="Times New Roman"/>
          <w:b/>
          <w:i w:val="false"/>
          <w:color w:val="000000"/>
        </w:rPr>
        <w:t xml:space="preserve"> 2 тарау. Мемлекеттік көрсетілетін қызмет процесінде көрсетілетін қызметті берушінің құрылымдық бөлімшелерінің (қызметкерлерінің) іс-қимыл тәртібін сипаттау</w:t>
      </w:r>
    </w:p>
    <w:bookmarkEnd w:id="323"/>
    <w:bookmarkStart w:name="z354" w:id="324"/>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негіздеме көрсетілетін қызметті алушының порталға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өтінімді электрондық цифрлық қолтаңбамен (бұдан әрі – ЭЦҚ) куәландырылған электрондық құжат нысанында ұсынуы болып табылады.</w:t>
      </w:r>
    </w:p>
    <w:bookmarkEnd w:id="324"/>
    <w:bookmarkStart w:name="z355" w:id="325"/>
    <w:p>
      <w:pPr>
        <w:spacing w:after="0"/>
        <w:ind w:left="0"/>
        <w:jc w:val="both"/>
      </w:pPr>
      <w:r>
        <w:rPr>
          <w:rFonts w:ascii="Times New Roman"/>
          <w:b w:val="false"/>
          <w:i w:val="false"/>
          <w:color w:val="000000"/>
          <w:sz w:val="28"/>
        </w:rPr>
        <w:t>
      5. Мемлекеттік көрсетілетін қызмет процесінің құрамына кіретін әрбір рәсімнің (іс-қимылдың) мазмұны, оның орындалу ұзақтығы:</w:t>
      </w:r>
    </w:p>
    <w:bookmarkEnd w:id="325"/>
    <w:bookmarkStart w:name="z356" w:id="326"/>
    <w:p>
      <w:pPr>
        <w:spacing w:after="0"/>
        <w:ind w:left="0"/>
        <w:jc w:val="both"/>
      </w:pPr>
      <w:r>
        <w:rPr>
          <w:rFonts w:ascii="Times New Roman"/>
          <w:b w:val="false"/>
          <w:i w:val="false"/>
          <w:color w:val="000000"/>
          <w:sz w:val="28"/>
        </w:rPr>
        <w:t>
      1) көрсетілетін қызметті берушінің жауапты маманы көрсетілетін қызметті алушының өтінімді тіркеген сәттен бастап 1 (бір) жұмыс күнi iшiнде ЭЦҚ-ны пайдаланып тиісті хабарламаға қол қою жолымен оның қабылданғанын растайды. Осы хабарлама көрсетілетін қызметті алушының "жеке кабинетінде" қолжетімді болады.</w:t>
      </w:r>
    </w:p>
    <w:bookmarkEnd w:id="326"/>
    <w:bookmarkStart w:name="z357" w:id="327"/>
    <w:p>
      <w:pPr>
        <w:spacing w:after="0"/>
        <w:ind w:left="0"/>
        <w:jc w:val="both"/>
      </w:pPr>
      <w:r>
        <w:rPr>
          <w:rFonts w:ascii="Times New Roman"/>
          <w:b w:val="false"/>
          <w:i w:val="false"/>
          <w:color w:val="000000"/>
          <w:sz w:val="28"/>
        </w:rPr>
        <w:t>
      Нәтижесі – өтінімнің қабылданғанын растау;</w:t>
      </w:r>
    </w:p>
    <w:bookmarkEnd w:id="327"/>
    <w:bookmarkStart w:name="z358" w:id="328"/>
    <w:p>
      <w:pPr>
        <w:spacing w:after="0"/>
        <w:ind w:left="0"/>
        <w:jc w:val="both"/>
      </w:pPr>
      <w:r>
        <w:rPr>
          <w:rFonts w:ascii="Times New Roman"/>
          <w:b w:val="false"/>
          <w:i w:val="false"/>
          <w:color w:val="000000"/>
          <w:sz w:val="28"/>
        </w:rPr>
        <w:t xml:space="preserve">
      2) көрсетілетін қызметті берушінің жауапты маманы қаржыландыру жоспарына сәйкес субсидиялаудың ақпараттық жүйесінде "Қазынашылық-Клиент" ақпараттық жүйесіне жүктелетін субсидия төлеуге арналған төлем тапсырмасын 2 (екі) жұмыс күні ішінде өтінімді қабылдағанын растағаннан кейін қалыптастырады. </w:t>
      </w:r>
    </w:p>
    <w:bookmarkEnd w:id="328"/>
    <w:bookmarkStart w:name="z359" w:id="329"/>
    <w:p>
      <w:pPr>
        <w:spacing w:after="0"/>
        <w:ind w:left="0"/>
        <w:jc w:val="both"/>
      </w:pPr>
      <w:r>
        <w:rPr>
          <w:rFonts w:ascii="Times New Roman"/>
          <w:b w:val="false"/>
          <w:i w:val="false"/>
          <w:color w:val="000000"/>
          <w:sz w:val="28"/>
        </w:rPr>
        <w:t>
      Нәтижесі - субсидиялаудың ақпараттық жүйесінде субсидиялар төлеуге арналған төлем тапсырмаларын қалыптастыру;</w:t>
      </w:r>
    </w:p>
    <w:bookmarkEnd w:id="329"/>
    <w:bookmarkStart w:name="z360" w:id="330"/>
    <w:p>
      <w:pPr>
        <w:spacing w:after="0"/>
        <w:ind w:left="0"/>
        <w:jc w:val="both"/>
      </w:pPr>
      <w:r>
        <w:rPr>
          <w:rFonts w:ascii="Times New Roman"/>
          <w:b w:val="false"/>
          <w:i w:val="false"/>
          <w:color w:val="000000"/>
          <w:sz w:val="28"/>
        </w:rPr>
        <w:t xml:space="preserve">
      3) көрсетілетін қызметті берушінің қаржыландыру бөлімінің маманы төлем тапсырмалары қалыптастырылғаннан кейін аумақтық қазынашылық бөлімшесіне көрсетілетін қызметті алушылардың шоттарына субсидияларды аудару үшін төлеуге төлем құжаттарын жолдайды. </w:t>
      </w:r>
    </w:p>
    <w:bookmarkEnd w:id="330"/>
    <w:bookmarkStart w:name="z361" w:id="331"/>
    <w:p>
      <w:pPr>
        <w:spacing w:after="0"/>
        <w:ind w:left="0"/>
        <w:jc w:val="both"/>
      </w:pPr>
      <w:r>
        <w:rPr>
          <w:rFonts w:ascii="Times New Roman"/>
          <w:b w:val="false"/>
          <w:i w:val="false"/>
          <w:color w:val="000000"/>
          <w:sz w:val="28"/>
        </w:rPr>
        <w:t>
      Нәтижесі - аумақтық қазынашылық бөлімшесіне субсидияларды аудару үшін төлеуге төлем құжаттарын жолдау.</w:t>
      </w:r>
    </w:p>
    <w:bookmarkEnd w:id="331"/>
    <w:bookmarkStart w:name="z362" w:id="332"/>
    <w:p>
      <w:pPr>
        <w:spacing w:after="0"/>
        <w:ind w:left="0"/>
        <w:jc w:val="left"/>
      </w:pPr>
      <w:r>
        <w:rPr>
          <w:rFonts w:ascii="Times New Roman"/>
          <w:b/>
          <w:i w:val="false"/>
          <w:color w:val="000000"/>
        </w:rPr>
        <w:t xml:space="preserve"> 3 тарау. Мемлекеттік көрсетілетін қызмет процесінде көрсетілетін қызметті берушінің құрылымдық бөлімшелерінің (қызметкерлерінің) өзара іс-қимыл тәртібін сипаттау</w:t>
      </w:r>
    </w:p>
    <w:bookmarkEnd w:id="332"/>
    <w:bookmarkStart w:name="z363" w:id="333"/>
    <w:p>
      <w:pPr>
        <w:spacing w:after="0"/>
        <w:ind w:left="0"/>
        <w:jc w:val="both"/>
      </w:pPr>
      <w:r>
        <w:rPr>
          <w:rFonts w:ascii="Times New Roman"/>
          <w:b w:val="false"/>
          <w:i w:val="false"/>
          <w:color w:val="000000"/>
          <w:sz w:val="28"/>
        </w:rPr>
        <w:t>
      6. Мемлекеттік көрсетілетін қызмет процесіне қатысатын қызмет берушілердің, құрылымдық бөлімшелерінің (қызметкерлерінің) тізбесі:</w:t>
      </w:r>
    </w:p>
    <w:bookmarkEnd w:id="333"/>
    <w:bookmarkStart w:name="z364" w:id="334"/>
    <w:p>
      <w:pPr>
        <w:spacing w:after="0"/>
        <w:ind w:left="0"/>
        <w:jc w:val="both"/>
      </w:pPr>
      <w:r>
        <w:rPr>
          <w:rFonts w:ascii="Times New Roman"/>
          <w:b w:val="false"/>
          <w:i w:val="false"/>
          <w:color w:val="000000"/>
          <w:sz w:val="28"/>
        </w:rPr>
        <w:t>
      1) көрсетілетін қызметті берушінің жауапты маманы;</w:t>
      </w:r>
    </w:p>
    <w:bookmarkEnd w:id="334"/>
    <w:bookmarkStart w:name="z365" w:id="335"/>
    <w:p>
      <w:pPr>
        <w:spacing w:after="0"/>
        <w:ind w:left="0"/>
        <w:jc w:val="both"/>
      </w:pPr>
      <w:r>
        <w:rPr>
          <w:rFonts w:ascii="Times New Roman"/>
          <w:b w:val="false"/>
          <w:i w:val="false"/>
          <w:color w:val="000000"/>
          <w:sz w:val="28"/>
        </w:rPr>
        <w:t>
      2) көрсетілетін қызметті берушінің қаржыландыру бөлімінің маманы.</w:t>
      </w:r>
    </w:p>
    <w:bookmarkEnd w:id="335"/>
    <w:bookmarkStart w:name="z366" w:id="336"/>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(қызметкерлердің) арасындағы рәсімдердің (іс-қимылдың) сипаттамасы:</w:t>
      </w:r>
    </w:p>
    <w:bookmarkEnd w:id="336"/>
    <w:bookmarkStart w:name="z367" w:id="337"/>
    <w:p>
      <w:pPr>
        <w:spacing w:after="0"/>
        <w:ind w:left="0"/>
        <w:jc w:val="both"/>
      </w:pPr>
      <w:r>
        <w:rPr>
          <w:rFonts w:ascii="Times New Roman"/>
          <w:b w:val="false"/>
          <w:i w:val="false"/>
          <w:color w:val="000000"/>
          <w:sz w:val="28"/>
        </w:rPr>
        <w:t>
      1) көрсетілетін қызметті берушінің жауапты маманы көрсетілетін қызметті алушының өтінімді тіркеген сәттен бастап 1 (бір) жұмыс күнi iшiнде ЭЦҚ-ны пайдаланып тиісті хабарламаға қол қою жолымен оның қабылданғанын растайды. Осы хабарлама көрсетілетін қызметті алушының "жеке кабинетінде" қолжетімді болады;</w:t>
      </w:r>
    </w:p>
    <w:bookmarkEnd w:id="337"/>
    <w:bookmarkStart w:name="z368" w:id="338"/>
    <w:p>
      <w:pPr>
        <w:spacing w:after="0"/>
        <w:ind w:left="0"/>
        <w:jc w:val="both"/>
      </w:pPr>
      <w:r>
        <w:rPr>
          <w:rFonts w:ascii="Times New Roman"/>
          <w:b w:val="false"/>
          <w:i w:val="false"/>
          <w:color w:val="000000"/>
          <w:sz w:val="28"/>
        </w:rPr>
        <w:t>
      2) көрсетілетін қызметті берушінің жауапты маманы қаржыландыру жоспарына сәйкес субсидиялаудың ақпараттық жүйесінде "Қазынашылық-Клиент" ақпараттық жүйесіне жүктелетін субсидия төлеуге арналған төлем тапсырмасын 2 (екі) жұмыс күні ішінде өтінімді қабылдағанын растағаннан кейін қалыптастырады;</w:t>
      </w:r>
    </w:p>
    <w:bookmarkEnd w:id="338"/>
    <w:bookmarkStart w:name="z369" w:id="339"/>
    <w:p>
      <w:pPr>
        <w:spacing w:after="0"/>
        <w:ind w:left="0"/>
        <w:jc w:val="both"/>
      </w:pPr>
      <w:r>
        <w:rPr>
          <w:rFonts w:ascii="Times New Roman"/>
          <w:b w:val="false"/>
          <w:i w:val="false"/>
          <w:color w:val="000000"/>
          <w:sz w:val="28"/>
        </w:rPr>
        <w:t xml:space="preserve">
      3) көрсетілетін қызметті берушінің қаржыландыру бөлімінің маманы төлем тапсырмалары қалыптастырылғаннан кейін аумақтық қазынашылық бөлімшесіне көрсетілетін қызметті алушылардың шоттарына субсидияларды аудару үшін төлеуге төлем құжаттарын жолдайды. </w:t>
      </w:r>
    </w:p>
    <w:bookmarkEnd w:id="339"/>
    <w:bookmarkStart w:name="z370" w:id="340"/>
    <w:p>
      <w:pPr>
        <w:spacing w:after="0"/>
        <w:ind w:left="0"/>
        <w:jc w:val="left"/>
      </w:pPr>
      <w:r>
        <w:rPr>
          <w:rFonts w:ascii="Times New Roman"/>
          <w:b/>
          <w:i w:val="false"/>
          <w:color w:val="000000"/>
        </w:rPr>
        <w:t xml:space="preserve"> 4 тарау.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40"/>
    <w:bookmarkStart w:name="z371" w:id="341"/>
    <w:p>
      <w:pPr>
        <w:spacing w:after="0"/>
        <w:ind w:left="0"/>
        <w:jc w:val="both"/>
      </w:pPr>
      <w:r>
        <w:rPr>
          <w:rFonts w:ascii="Times New Roman"/>
          <w:b w:val="false"/>
          <w:i w:val="false"/>
          <w:color w:val="000000"/>
          <w:sz w:val="28"/>
        </w:rPr>
        <w:t>
      8. Портал арқылы мемлекеттік қызмет көрсету кезінде көрсетілген қызмет беруші мен көрсетілген қызмет алушының жүгіну тәртібін және рәсімдердің (іс-қимылдардың) реттілігін сипаттау:</w:t>
      </w:r>
    </w:p>
    <w:bookmarkEnd w:id="341"/>
    <w:bookmarkStart w:name="z372" w:id="342"/>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паролінің (порталда тіркелмеген көрсетілетін қызмет алушылар үшін іске асырылады) көмегімен порталда тіркеуді іске асырады;</w:t>
      </w:r>
    </w:p>
    <w:bookmarkEnd w:id="342"/>
    <w:bookmarkStart w:name="z373" w:id="343"/>
    <w:p>
      <w:pPr>
        <w:spacing w:after="0"/>
        <w:ind w:left="0"/>
        <w:jc w:val="both"/>
      </w:pPr>
      <w:r>
        <w:rPr>
          <w:rFonts w:ascii="Times New Roman"/>
          <w:b w:val="false"/>
          <w:i w:val="false"/>
          <w:color w:val="000000"/>
          <w:sz w:val="28"/>
        </w:rPr>
        <w:t>
      2) 1-үдеріс – қызметті алу үшін көрсетілетін қызметті алушының ЖСН/БСН және паролін енгізу үдерісі (авторизация үдерісі);</w:t>
      </w:r>
    </w:p>
    <w:bookmarkEnd w:id="343"/>
    <w:bookmarkStart w:name="z374" w:id="344"/>
    <w:p>
      <w:pPr>
        <w:spacing w:after="0"/>
        <w:ind w:left="0"/>
        <w:jc w:val="both"/>
      </w:pP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түпнұсқалығын тексеру;</w:t>
      </w:r>
    </w:p>
    <w:bookmarkEnd w:id="344"/>
    <w:bookmarkStart w:name="z375" w:id="345"/>
    <w:p>
      <w:pPr>
        <w:spacing w:after="0"/>
        <w:ind w:left="0"/>
        <w:jc w:val="both"/>
      </w:pPr>
      <w:r>
        <w:rPr>
          <w:rFonts w:ascii="Times New Roman"/>
          <w:b w:val="false"/>
          <w:i w:val="false"/>
          <w:color w:val="000000"/>
          <w:sz w:val="28"/>
        </w:rPr>
        <w:t>
      4) 2-үдеріс – порталдың көрсетілетін қызметті алушының деректерінде бұзушылықтардың болуына байланысты авторизациядан бас тарту туралы хабарлама қалыптастыруы;</w:t>
      </w:r>
    </w:p>
    <w:bookmarkEnd w:id="345"/>
    <w:bookmarkStart w:name="z376" w:id="346"/>
    <w:p>
      <w:pPr>
        <w:spacing w:after="0"/>
        <w:ind w:left="0"/>
        <w:jc w:val="both"/>
      </w:pPr>
      <w:r>
        <w:rPr>
          <w:rFonts w:ascii="Times New Roman"/>
          <w:b w:val="false"/>
          <w:i w:val="false"/>
          <w:color w:val="000000"/>
          <w:sz w:val="28"/>
        </w:rPr>
        <w:t xml:space="preserve">
      5) 3-үдеріс – көрсетілетін қызметті алушының осы Регламентте көрсетілген қызметті таңдап алуы, қызмет көрсету үшін сауал түрін экранға шығару және құрылымдық пен форматтық талаптарын ескере отырып, сауал түріне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 құжаттардың көшірмелерін бекітумен қызмет алушының үлгілерді толтыруы (деректерді енгізу), сондай-ақ сауалды куәландыру (қол қою) үшін көрсетілетін қызметті алушының электрондық цифрлық қолтаңба (бұдан әрі – ЭЦҚ) тіркеу куәлігін таңдап алуы;</w:t>
      </w:r>
    </w:p>
    <w:bookmarkEnd w:id="346"/>
    <w:bookmarkStart w:name="z377" w:id="347"/>
    <w:p>
      <w:pPr>
        <w:spacing w:after="0"/>
        <w:ind w:left="0"/>
        <w:jc w:val="both"/>
      </w:pPr>
      <w:r>
        <w:rPr>
          <w:rFonts w:ascii="Times New Roman"/>
          <w:b w:val="false"/>
          <w:i w:val="false"/>
          <w:color w:val="000000"/>
          <w:sz w:val="28"/>
        </w:rPr>
        <w:t>
      6) 2-шарт – порталда ЭЦҚ тіркеу куәлігінің қолданыс мерзімін және шақыртып алынған (жойылған) тіркеу куәліктерінің тізімінде жоқтығын, сондай-ақ сәйкестендіру деректерінің сәйкестігін тексеру (сауалда көрсетілген ЖСН/БСН мен ЭЦҚ тіркеу куәлігінде көрсетілген ЖСН/БСН арасындағы);</w:t>
      </w:r>
    </w:p>
    <w:bookmarkEnd w:id="347"/>
    <w:bookmarkStart w:name="z378" w:id="348"/>
    <w:p>
      <w:pPr>
        <w:spacing w:after="0"/>
        <w:ind w:left="0"/>
        <w:jc w:val="both"/>
      </w:pPr>
      <w:r>
        <w:rPr>
          <w:rFonts w:ascii="Times New Roman"/>
          <w:b w:val="false"/>
          <w:i w:val="false"/>
          <w:color w:val="000000"/>
          <w:sz w:val="28"/>
        </w:rPr>
        <w:t>
      7) 4-үдеріс – көрсетілетін қызметті алушының ЭЦҚ түпнұсқалығы расталмағандығына байланысты сұратып отырған қызметтен бас тарту туралы хабарлама қалыптастыру;</w:t>
      </w:r>
    </w:p>
    <w:bookmarkEnd w:id="348"/>
    <w:bookmarkStart w:name="z379" w:id="349"/>
    <w:p>
      <w:pPr>
        <w:spacing w:after="0"/>
        <w:ind w:left="0"/>
        <w:jc w:val="both"/>
      </w:pPr>
      <w:r>
        <w:rPr>
          <w:rFonts w:ascii="Times New Roman"/>
          <w:b w:val="false"/>
          <w:i w:val="false"/>
          <w:color w:val="000000"/>
          <w:sz w:val="28"/>
        </w:rPr>
        <w:t>
      8) 5-үдеріс – көрсетілетін қызметті берушінің сауалды өңдеуі үшін көрсетілетін қызмет алушының ЭЦҚ куәландырылған (қол қойылған) электрондық құжатты (көрсетілетін қызметті алушының сауалын) "электрондық үкіметтің" автоматтандырылған өңірлік шлюзі жұмыс орнында (бұдан әрі – ЭҮӨШ АЖО) "электрондық үкіметтің" шлюзі (бұдан әрі – ЭҮШ) арқылы жолдау;</w:t>
      </w:r>
    </w:p>
    <w:bookmarkEnd w:id="349"/>
    <w:bookmarkStart w:name="z380" w:id="350"/>
    <w:p>
      <w:pPr>
        <w:spacing w:after="0"/>
        <w:ind w:left="0"/>
        <w:jc w:val="both"/>
      </w:pPr>
      <w:r>
        <w:rPr>
          <w:rFonts w:ascii="Times New Roman"/>
          <w:b w:val="false"/>
          <w:i w:val="false"/>
          <w:color w:val="000000"/>
          <w:sz w:val="28"/>
        </w:rPr>
        <w:t>
      9) 3-шарт – көрсетілетін қызметті берушімен көрсетілетін қызметті алушының қоса берген құжаттарын сәйкестікке тексеруі;</w:t>
      </w:r>
    </w:p>
    <w:bookmarkEnd w:id="350"/>
    <w:bookmarkStart w:name="z381" w:id="351"/>
    <w:p>
      <w:pPr>
        <w:spacing w:after="0"/>
        <w:ind w:left="0"/>
        <w:jc w:val="both"/>
      </w:pPr>
      <w:r>
        <w:rPr>
          <w:rFonts w:ascii="Times New Roman"/>
          <w:b w:val="false"/>
          <w:i w:val="false"/>
          <w:color w:val="000000"/>
          <w:sz w:val="28"/>
        </w:rPr>
        <w:t>
      10) 6-үдеріс – көрсетілетін қызметті алушымен портал қалыптастырған қызмет нәтижесін (электрондық құжат түріндегі хабарлама) алуы. Электрондық құжат көрсетілетін қызметті берушінің уәкілетті тұлғасының ЭЦҚ пайдаланумен қалыптастырылады.</w:t>
      </w:r>
    </w:p>
    <w:bookmarkEnd w:id="351"/>
    <w:bookmarkStart w:name="z382" w:id="352"/>
    <w:p>
      <w:pPr>
        <w:spacing w:after="0"/>
        <w:ind w:left="0"/>
        <w:jc w:val="both"/>
      </w:pPr>
      <w:r>
        <w:rPr>
          <w:rFonts w:ascii="Times New Roman"/>
          <w:b w:val="false"/>
          <w:i w:val="false"/>
          <w:color w:val="000000"/>
          <w:sz w:val="28"/>
        </w:rPr>
        <w:t>
      8-1. "Азаматтарға арналған үкімет" мемлекеттік корпорациясы арқылы мемлекеттік қызмет көрсетілмейді.</w:t>
      </w:r>
    </w:p>
    <w:bookmarkEnd w:id="352"/>
    <w:bookmarkStart w:name="z383" w:id="353"/>
    <w:p>
      <w:pPr>
        <w:spacing w:after="0"/>
        <w:ind w:left="0"/>
        <w:jc w:val="both"/>
      </w:pPr>
      <w:r>
        <w:rPr>
          <w:rFonts w:ascii="Times New Roman"/>
          <w:b w:val="false"/>
          <w:i w:val="false"/>
          <w:color w:val="000000"/>
          <w:sz w:val="28"/>
        </w:rPr>
        <w:t>
      9. Портал арқылы мемлекеттік қызмет көрсету кезінде іске қосылған ақпараттық жүйелердің функционалдық өзара іс-қимыл етуі осы регламенттің 1-қосымшасына сәйкес диаграммада келтірілген.</w:t>
      </w:r>
    </w:p>
    <w:bookmarkEnd w:id="353"/>
    <w:bookmarkStart w:name="z384" w:id="354"/>
    <w:p>
      <w:pPr>
        <w:spacing w:after="0"/>
        <w:ind w:left="0"/>
        <w:jc w:val="both"/>
      </w:pPr>
      <w:r>
        <w:rPr>
          <w:rFonts w:ascii="Times New Roman"/>
          <w:b w:val="false"/>
          <w:i w:val="false"/>
          <w:color w:val="000000"/>
          <w:sz w:val="28"/>
        </w:rPr>
        <w:t>
      10. Мемлекеттік қызмет көрсету процесінде көрсетілетін қызметті берушінің құрылымдық бөлімшелері (қызметкерлері) рәсімдерінің (әрекеттерінің) кезеңділігі осы регламенттің 2-қосымшасына сәйкес мемлекеттік қызмет көрсетудің бизнес-процестерінің анықтамалығында көрсетіледі.</w:t>
      </w:r>
    </w:p>
    <w:bookmarkEnd w:id="3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кооперативтерінің</w:t>
            </w:r>
            <w:r>
              <w:br/>
            </w:r>
            <w:r>
              <w:rPr>
                <w:rFonts w:ascii="Times New Roman"/>
                <w:b w:val="false"/>
                <w:i w:val="false"/>
                <w:color w:val="000000"/>
                <w:sz w:val="20"/>
              </w:rPr>
              <w:t>тексеру одақтарының ауыл шаруашылығы</w:t>
            </w:r>
            <w:r>
              <w:br/>
            </w:r>
            <w:r>
              <w:rPr>
                <w:rFonts w:ascii="Times New Roman"/>
                <w:b w:val="false"/>
                <w:i w:val="false"/>
                <w:color w:val="000000"/>
                <w:sz w:val="20"/>
              </w:rPr>
              <w:t>кооперативтерінің ішкі аудитін жүргізуге</w:t>
            </w:r>
            <w:r>
              <w:br/>
            </w:r>
            <w:r>
              <w:rPr>
                <w:rFonts w:ascii="Times New Roman"/>
                <w:b w:val="false"/>
                <w:i w:val="false"/>
                <w:color w:val="000000"/>
                <w:sz w:val="20"/>
              </w:rPr>
              <w:t>арналған шығындарын субсидиялау"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1-қосымша</w:t>
            </w:r>
          </w:p>
        </w:tc>
      </w:tr>
    </w:tbl>
    <w:bookmarkStart w:name="z386" w:id="355"/>
    <w:p>
      <w:pPr>
        <w:spacing w:after="0"/>
        <w:ind w:left="0"/>
        <w:jc w:val="left"/>
      </w:pPr>
      <w:r>
        <w:rPr>
          <w:rFonts w:ascii="Times New Roman"/>
          <w:b/>
          <w:i w:val="false"/>
          <w:color w:val="000000"/>
        </w:rPr>
        <w:t xml:space="preserve"> Портал арқылы мемлекеттік қызмет көрсету кезінде іске қосылған ақпараттық жүйелердің функционалдық өзара іс-қимыл ету диаграммасы</w:t>
      </w:r>
    </w:p>
    <w:bookmarkEnd w:id="355"/>
    <w:bookmarkStart w:name="z387" w:id="356"/>
    <w:p>
      <w:pPr>
        <w:spacing w:after="0"/>
        <w:ind w:left="0"/>
        <w:jc w:val="both"/>
      </w:pPr>
      <w:r>
        <w:rPr>
          <w:rFonts w:ascii="Times New Roman"/>
          <w:b w:val="false"/>
          <w:i w:val="false"/>
          <w:color w:val="000000"/>
          <w:sz w:val="28"/>
        </w:rPr>
        <w:t xml:space="preserve">
      </w:t>
      </w:r>
    </w:p>
    <w:bookmarkEnd w:id="356"/>
    <w:p>
      <w:pPr>
        <w:spacing w:after="0"/>
        <w:ind w:left="0"/>
        <w:jc w:val="both"/>
      </w:pPr>
      <w:r>
        <w:drawing>
          <wp:inline distT="0" distB="0" distL="0" distR="0">
            <wp:extent cx="78105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8" w:id="357"/>
    <w:p>
      <w:pPr>
        <w:spacing w:after="0"/>
        <w:ind w:left="0"/>
        <w:jc w:val="left"/>
      </w:pPr>
      <w:r>
        <w:rPr>
          <w:rFonts w:ascii="Times New Roman"/>
          <w:b/>
          <w:i w:val="false"/>
          <w:color w:val="000000"/>
        </w:rPr>
        <w:t xml:space="preserve"> Шартты белгілер:</w:t>
      </w:r>
    </w:p>
    <w:bookmarkEnd w:id="357"/>
    <w:bookmarkStart w:name="z389" w:id="358"/>
    <w:p>
      <w:pPr>
        <w:spacing w:after="0"/>
        <w:ind w:left="0"/>
        <w:jc w:val="both"/>
      </w:pPr>
      <w:r>
        <w:rPr>
          <w:rFonts w:ascii="Times New Roman"/>
          <w:b w:val="false"/>
          <w:i w:val="false"/>
          <w:color w:val="000000"/>
          <w:sz w:val="28"/>
        </w:rPr>
        <w:t xml:space="preserve">
      </w:t>
      </w:r>
    </w:p>
    <w:bookmarkEnd w:id="358"/>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"Ауыл шаруашылығы кооперативтерінің</w:t>
            </w:r>
            <w:r>
              <w:br/>
            </w:r>
            <w:r>
              <w:rPr>
                <w:rFonts w:ascii="Times New Roman"/>
                <w:b w:val="false"/>
                <w:i w:val="false"/>
                <w:color w:val="000000"/>
                <w:sz w:val="20"/>
              </w:rPr>
              <w:t>тексеру одақтарының ауыл шаруашылығы</w:t>
            </w:r>
            <w:r>
              <w:br/>
            </w:r>
            <w:r>
              <w:rPr>
                <w:rFonts w:ascii="Times New Roman"/>
                <w:b w:val="false"/>
                <w:i w:val="false"/>
                <w:color w:val="000000"/>
                <w:sz w:val="20"/>
              </w:rPr>
              <w:t>кооперативтерінің ішкі аудитін жүргізуге</w:t>
            </w:r>
            <w:r>
              <w:br/>
            </w:r>
            <w:r>
              <w:rPr>
                <w:rFonts w:ascii="Times New Roman"/>
                <w:b w:val="false"/>
                <w:i w:val="false"/>
                <w:color w:val="000000"/>
                <w:sz w:val="20"/>
              </w:rPr>
              <w:t>арналған шығындарын субсидиялау"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2-қосымша</w:t>
            </w:r>
          </w:p>
        </w:tc>
      </w:tr>
    </w:tbl>
    <w:bookmarkStart w:name="z391" w:id="359"/>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359"/>
    <w:bookmarkStart w:name="z392" w:id="360"/>
    <w:p>
      <w:pPr>
        <w:spacing w:after="0"/>
        <w:ind w:left="0"/>
        <w:jc w:val="both"/>
      </w:pPr>
      <w:r>
        <w:rPr>
          <w:rFonts w:ascii="Times New Roman"/>
          <w:b w:val="false"/>
          <w:i w:val="false"/>
          <w:color w:val="000000"/>
          <w:sz w:val="28"/>
        </w:rPr>
        <w:t xml:space="preserve">
      </w:t>
      </w:r>
    </w:p>
    <w:bookmarkEnd w:id="360"/>
    <w:p>
      <w:pPr>
        <w:spacing w:after="0"/>
        <w:ind w:left="0"/>
        <w:jc w:val="both"/>
      </w:pPr>
      <w:r>
        <w:drawing>
          <wp:inline distT="0" distB="0" distL="0" distR="0">
            <wp:extent cx="78105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3" w:id="361"/>
    <w:p>
      <w:pPr>
        <w:spacing w:after="0"/>
        <w:ind w:left="0"/>
        <w:jc w:val="both"/>
      </w:pPr>
      <w:r>
        <w:rPr>
          <w:rFonts w:ascii="Times New Roman"/>
          <w:b w:val="false"/>
          <w:i w:val="false"/>
          <w:color w:val="000000"/>
          <w:sz w:val="28"/>
        </w:rPr>
        <w:t xml:space="preserve">
      </w:t>
      </w:r>
    </w:p>
    <w:bookmarkEnd w:id="361"/>
    <w:p>
      <w:pPr>
        <w:spacing w:after="0"/>
        <w:ind w:left="0"/>
        <w:jc w:val="both"/>
      </w:pPr>
      <w:r>
        <w:drawing>
          <wp:inline distT="0" distB="0" distL="0" distR="0">
            <wp:extent cx="78105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02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2019 жылғы "___"_______</w:t>
            </w:r>
            <w:r>
              <w:br/>
            </w:r>
            <w:r>
              <w:rPr>
                <w:rFonts w:ascii="Times New Roman"/>
                <w:b w:val="false"/>
                <w:i w:val="false"/>
                <w:color w:val="000000"/>
                <w:sz w:val="20"/>
              </w:rPr>
              <w:t>№ _____________</w:t>
            </w:r>
            <w:r>
              <w:br/>
            </w:r>
            <w:r>
              <w:rPr>
                <w:rFonts w:ascii="Times New Roman"/>
                <w:b w:val="false"/>
                <w:i w:val="false"/>
                <w:color w:val="000000"/>
                <w:sz w:val="20"/>
              </w:rPr>
              <w:t>қаулысына 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 әкімдігінің</w:t>
            </w:r>
            <w:r>
              <w:br/>
            </w:r>
            <w:r>
              <w:rPr>
                <w:rFonts w:ascii="Times New Roman"/>
                <w:b w:val="false"/>
                <w:i w:val="false"/>
                <w:color w:val="000000"/>
                <w:sz w:val="20"/>
              </w:rPr>
              <w:t>2016 жылғы 11 сәуірдегі</w:t>
            </w:r>
            <w:r>
              <w:br/>
            </w:r>
            <w:r>
              <w:rPr>
                <w:rFonts w:ascii="Times New Roman"/>
                <w:b w:val="false"/>
                <w:i w:val="false"/>
                <w:color w:val="000000"/>
                <w:sz w:val="20"/>
              </w:rPr>
              <w:t>№ 24/02 қаулысымен бекітілген</w:t>
            </w:r>
          </w:p>
        </w:tc>
      </w:tr>
    </w:tbl>
    <w:bookmarkStart w:name="z396" w:id="362"/>
    <w:p>
      <w:pPr>
        <w:spacing w:after="0"/>
        <w:ind w:left="0"/>
        <w:jc w:val="left"/>
      </w:pPr>
      <w:r>
        <w:rPr>
          <w:rFonts w:ascii="Times New Roman"/>
          <w:b/>
          <w:i w:val="false"/>
          <w:color w:val="000000"/>
        </w:rPr>
        <w:t xml:space="preserve"> "Агроөнеркәсіптік кешен саласындағы дайындаушы ұйымдарға есептелген қосылған құн салығы шегінде бюджетке төленген қосылған құн салығы сомасын субсидиялау" мемлекеттiк көрсетілетін қызмет регламентi</w:t>
      </w:r>
    </w:p>
    <w:bookmarkEnd w:id="362"/>
    <w:bookmarkStart w:name="z397" w:id="363"/>
    <w:p>
      <w:pPr>
        <w:spacing w:after="0"/>
        <w:ind w:left="0"/>
        <w:jc w:val="left"/>
      </w:pPr>
      <w:r>
        <w:rPr>
          <w:rFonts w:ascii="Times New Roman"/>
          <w:b/>
          <w:i w:val="false"/>
          <w:color w:val="000000"/>
        </w:rPr>
        <w:t xml:space="preserve"> 1 тарау. Жалпы ережелер</w:t>
      </w:r>
    </w:p>
    <w:bookmarkEnd w:id="363"/>
    <w:bookmarkStart w:name="z398" w:id="364"/>
    <w:p>
      <w:pPr>
        <w:spacing w:after="0"/>
        <w:ind w:left="0"/>
        <w:jc w:val="both"/>
      </w:pPr>
      <w:r>
        <w:rPr>
          <w:rFonts w:ascii="Times New Roman"/>
          <w:b w:val="false"/>
          <w:i w:val="false"/>
          <w:color w:val="000000"/>
          <w:sz w:val="28"/>
        </w:rPr>
        <w:t xml:space="preserve">
      1. "Агроөнеркәсіптік кешен саласындағы дайындаушы ұйымдарға есептелген қосылған құн салығы шегінде бюджетке төленген қосылған құн салығы сомасын субсидиялау" мемлекеттік көрсетілетін қызметі (бұдан әрі – мемлекеттік көрсетілетін қызмет) облыстың жергілікті атқарушы органымен (бұдан әрі - қызмет көрсетуші) көрсетіледі. </w:t>
      </w:r>
    </w:p>
    <w:bookmarkEnd w:id="364"/>
    <w:bookmarkStart w:name="z399" w:id="365"/>
    <w:p>
      <w:pPr>
        <w:spacing w:after="0"/>
        <w:ind w:left="0"/>
        <w:jc w:val="both"/>
      </w:pPr>
      <w:r>
        <w:rPr>
          <w:rFonts w:ascii="Times New Roman"/>
          <w:b w:val="false"/>
          <w:i w:val="false"/>
          <w:color w:val="000000"/>
          <w:sz w:val="28"/>
        </w:rPr>
        <w:t>
      Өтінімдерді қабылдау және мемлекеттік қызметті көрсету нәтижелерін беру "электрондық үкіметтің" www.egov.kz веб-порталы (бұдан әрі - портал) арқылы жүзеге асырылады.</w:t>
      </w:r>
    </w:p>
    <w:bookmarkEnd w:id="365"/>
    <w:bookmarkStart w:name="z400" w:id="366"/>
    <w:p>
      <w:pPr>
        <w:spacing w:after="0"/>
        <w:ind w:left="0"/>
        <w:jc w:val="both"/>
      </w:pPr>
      <w:r>
        <w:rPr>
          <w:rFonts w:ascii="Times New Roman"/>
          <w:b w:val="false"/>
          <w:i w:val="false"/>
          <w:color w:val="000000"/>
          <w:sz w:val="28"/>
        </w:rPr>
        <w:t>
      2. Мемлекеттік қызметті көрсету нысаны: электрондық (толық автоматтандырылған).</w:t>
      </w:r>
    </w:p>
    <w:bookmarkEnd w:id="366"/>
    <w:bookmarkStart w:name="z401" w:id="367"/>
    <w:p>
      <w:pPr>
        <w:spacing w:after="0"/>
        <w:ind w:left="0"/>
        <w:jc w:val="both"/>
      </w:pPr>
      <w:r>
        <w:rPr>
          <w:rFonts w:ascii="Times New Roman"/>
          <w:b w:val="false"/>
          <w:i w:val="false"/>
          <w:color w:val="000000"/>
          <w:sz w:val="28"/>
        </w:rPr>
        <w:t xml:space="preserve">
      3. Мемлекеттік қызметті көрсету нәтижесі – субсидия аудару туралы хабарлама не Қазақстан Республикасы Ауыл шаруашылығы министрінің 2015 жылғы 16 қарашадағы № 9-3/1000 "Агроөнеркәсіптік кешен саласындағы дайындаушы ұйымдарға есептелген қосылған құн салығы шегінде бюджетке төленген қосылған құн салығы сомасын субсидиялау" мемлекеттік көрсетілетін қызмет стандартын бекіту туралы" (Нормативтік құқықтық актілерді мемлекеттік тіркеу тізілімінде № 12437 болып тіркелген) бұйрығымен бекітілген "Агроөнеркәсіптік кешен саласындағы дайындаушы ұйымдарға есептелген қосылған құн салығы шегінде бюджетке төленген қосылған құн салығы сомасын субсидиялау" мемлекеттік көрсетілетін қызмет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жағдайларда және негіздер бойынша мемлекеттік көрсетілетін қызметті ұсынудан уәжді бас тарту.</w:t>
      </w:r>
    </w:p>
    <w:bookmarkEnd w:id="367"/>
    <w:bookmarkStart w:name="z402" w:id="368"/>
    <w:p>
      <w:pPr>
        <w:spacing w:after="0"/>
        <w:ind w:left="0"/>
        <w:jc w:val="both"/>
      </w:pPr>
      <w:r>
        <w:rPr>
          <w:rFonts w:ascii="Times New Roman"/>
          <w:b w:val="false"/>
          <w:i w:val="false"/>
          <w:color w:val="000000"/>
          <w:sz w:val="28"/>
        </w:rPr>
        <w:t>
      Мемлекеттік қызметті көрсету нәтижесін ұсыну нысаны – электрондық.</w:t>
      </w:r>
    </w:p>
    <w:bookmarkEnd w:id="368"/>
    <w:bookmarkStart w:name="z403" w:id="369"/>
    <w:p>
      <w:pPr>
        <w:spacing w:after="0"/>
        <w:ind w:left="0"/>
        <w:jc w:val="both"/>
      </w:pPr>
      <w:r>
        <w:rPr>
          <w:rFonts w:ascii="Times New Roman"/>
          <w:b w:val="false"/>
          <w:i w:val="false"/>
          <w:color w:val="000000"/>
          <w:sz w:val="28"/>
        </w:rPr>
        <w:t xml:space="preserve">
      Көрсетілетін қызметті алушыға стандарттың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2-қосымшаларға</w:t>
      </w:r>
      <w:r>
        <w:rPr>
          <w:rFonts w:ascii="Times New Roman"/>
          <w:b w:val="false"/>
          <w:i w:val="false"/>
          <w:color w:val="000000"/>
          <w:sz w:val="28"/>
        </w:rPr>
        <w:t xml:space="preserve"> сәйкес электрондық құжат нысанында мемлекеттік қызметті көрсету нәтижесі туралы хабарлама жіберіледі. Хабарлама көрсетілетін қызметті алушы субсидиялаудың ақпараттық жүйесінде тіркелген кезде көрсеткен электрондық почта мекенжайына жіберіледі.</w:t>
      </w:r>
    </w:p>
    <w:bookmarkEnd w:id="369"/>
    <w:bookmarkStart w:name="z404" w:id="370"/>
    <w:p>
      <w:pPr>
        <w:spacing w:after="0"/>
        <w:ind w:left="0"/>
        <w:jc w:val="left"/>
      </w:pPr>
      <w:r>
        <w:rPr>
          <w:rFonts w:ascii="Times New Roman"/>
          <w:b/>
          <w:i w:val="false"/>
          <w:color w:val="000000"/>
        </w:rPr>
        <w:t xml:space="preserve"> 2 тарау. Мемлекеттік көрсетілетін қызмет процесінде көрсетілетін қызметті берушінің құрылымдық бөлімшелерінің (қызметкерлерінің) іс-қимыл тәртібін сипаттау</w:t>
      </w:r>
    </w:p>
    <w:bookmarkEnd w:id="370"/>
    <w:bookmarkStart w:name="z405" w:id="371"/>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негіздеме көрсетілетін қызметті алушының порталға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өтінімді электрондық цифрлық қолтаңбамен (бұдан әрі – ЭЦҚ) куәландырылған электрондық құжат нысанында ұсынуы болып табылады.</w:t>
      </w:r>
    </w:p>
    <w:bookmarkEnd w:id="371"/>
    <w:bookmarkStart w:name="z406" w:id="372"/>
    <w:p>
      <w:pPr>
        <w:spacing w:after="0"/>
        <w:ind w:left="0"/>
        <w:jc w:val="both"/>
      </w:pPr>
      <w:r>
        <w:rPr>
          <w:rFonts w:ascii="Times New Roman"/>
          <w:b w:val="false"/>
          <w:i w:val="false"/>
          <w:color w:val="000000"/>
          <w:sz w:val="28"/>
        </w:rPr>
        <w:t>
      5. Мемлекеттік көрсетілетін қызмет процесінің құрамына кіретін әрбір рәсімнің (іс-қимылдың) мазмұны, оның орындалу ұзақтығы:</w:t>
      </w:r>
    </w:p>
    <w:bookmarkEnd w:id="372"/>
    <w:bookmarkStart w:name="z407" w:id="373"/>
    <w:p>
      <w:pPr>
        <w:spacing w:after="0"/>
        <w:ind w:left="0"/>
        <w:jc w:val="both"/>
      </w:pPr>
      <w:r>
        <w:rPr>
          <w:rFonts w:ascii="Times New Roman"/>
          <w:b w:val="false"/>
          <w:i w:val="false"/>
          <w:color w:val="000000"/>
          <w:sz w:val="28"/>
        </w:rPr>
        <w:t>
      1) көрсетілетін қызметті берушінің жауапты маманы көрсетілетін қызметті алушының өтінімді тіркеген сәттен бастап 1 (бір) жұмыс күнi iшiнде ЭЦҚ-ны пайдаланып тиісті хабарламаға қол қою жолымен оның қабылданғанын растайды. Осы хабарлама көрсетілетін қызметті алушының "жеке кабинетінде" қолжетімді болады.</w:t>
      </w:r>
    </w:p>
    <w:bookmarkEnd w:id="373"/>
    <w:bookmarkStart w:name="z408" w:id="374"/>
    <w:p>
      <w:pPr>
        <w:spacing w:after="0"/>
        <w:ind w:left="0"/>
        <w:jc w:val="both"/>
      </w:pPr>
      <w:r>
        <w:rPr>
          <w:rFonts w:ascii="Times New Roman"/>
          <w:b w:val="false"/>
          <w:i w:val="false"/>
          <w:color w:val="000000"/>
          <w:sz w:val="28"/>
        </w:rPr>
        <w:t>
      Нәтижесі – өтінімнің қабылданғанын растау;</w:t>
      </w:r>
    </w:p>
    <w:bookmarkEnd w:id="374"/>
    <w:bookmarkStart w:name="z409" w:id="375"/>
    <w:p>
      <w:pPr>
        <w:spacing w:after="0"/>
        <w:ind w:left="0"/>
        <w:jc w:val="both"/>
      </w:pPr>
      <w:r>
        <w:rPr>
          <w:rFonts w:ascii="Times New Roman"/>
          <w:b w:val="false"/>
          <w:i w:val="false"/>
          <w:color w:val="000000"/>
          <w:sz w:val="28"/>
        </w:rPr>
        <w:t xml:space="preserve">
      2) көрсетілетін қызметті берушінің жауапты маманы қаржыландыру жоспарына сәйкес субсидиялаудың ақпараттық жүйесінде "Қазынашылық-Клиент" ақпараттық жүйесіне жүктелетін субсидия төлеуге арналған төлем тапсырмасын 2 (екі) жұмыс күні ішінде өтінімді қабылдағанын растағаннан кейін қалыптастырады. </w:t>
      </w:r>
    </w:p>
    <w:bookmarkEnd w:id="375"/>
    <w:bookmarkStart w:name="z410" w:id="376"/>
    <w:p>
      <w:pPr>
        <w:spacing w:after="0"/>
        <w:ind w:left="0"/>
        <w:jc w:val="both"/>
      </w:pPr>
      <w:r>
        <w:rPr>
          <w:rFonts w:ascii="Times New Roman"/>
          <w:b w:val="false"/>
          <w:i w:val="false"/>
          <w:color w:val="000000"/>
          <w:sz w:val="28"/>
        </w:rPr>
        <w:t xml:space="preserve">
      3) көрсетілетін қызметті берушінің қаржыландыру бөлімінің маманы төлем тапсырмалары қалыптастырылғаннан кейін аумақтық қазынашылық бөлімшесіне көрсетілетін қызметті алушылардың шоттарына субсидияларды аудару үшін төлеуге төлем құжаттарын жолдайды. </w:t>
      </w:r>
    </w:p>
    <w:bookmarkEnd w:id="376"/>
    <w:bookmarkStart w:name="z411" w:id="377"/>
    <w:p>
      <w:pPr>
        <w:spacing w:after="0"/>
        <w:ind w:left="0"/>
        <w:jc w:val="both"/>
      </w:pPr>
      <w:r>
        <w:rPr>
          <w:rFonts w:ascii="Times New Roman"/>
          <w:b w:val="false"/>
          <w:i w:val="false"/>
          <w:color w:val="000000"/>
          <w:sz w:val="28"/>
        </w:rPr>
        <w:t>
      Нәтижесі - аумақтық қазынашылық бөлімшесіне субсидияларды аудару үшін төлеуге төлем құжаттарын жолдау.</w:t>
      </w:r>
    </w:p>
    <w:bookmarkEnd w:id="377"/>
    <w:bookmarkStart w:name="z412" w:id="378"/>
    <w:p>
      <w:pPr>
        <w:spacing w:after="0"/>
        <w:ind w:left="0"/>
        <w:jc w:val="left"/>
      </w:pPr>
      <w:r>
        <w:rPr>
          <w:rFonts w:ascii="Times New Roman"/>
          <w:b/>
          <w:i w:val="false"/>
          <w:color w:val="000000"/>
        </w:rPr>
        <w:t xml:space="preserve"> 3 тарау. Мемлекеттік көрсетілетін қызмет процесінде көрсетілетін қызметті берушінің құрылымдық бөлімшелерінің (қызметкерлерінің) өзара іс-қимыл тәртібін сипаттау</w:t>
      </w:r>
    </w:p>
    <w:bookmarkEnd w:id="378"/>
    <w:bookmarkStart w:name="z413" w:id="379"/>
    <w:p>
      <w:pPr>
        <w:spacing w:after="0"/>
        <w:ind w:left="0"/>
        <w:jc w:val="both"/>
      </w:pPr>
      <w:r>
        <w:rPr>
          <w:rFonts w:ascii="Times New Roman"/>
          <w:b w:val="false"/>
          <w:i w:val="false"/>
          <w:color w:val="000000"/>
          <w:sz w:val="28"/>
        </w:rPr>
        <w:t>
      6. Мемлекеттік көрсетілетін қызмет процесіне қатысатын қызмет берушілердің, құрылымдық бөлімшелерінің (қызметкерлерінің) тізбесі:</w:t>
      </w:r>
    </w:p>
    <w:bookmarkEnd w:id="379"/>
    <w:bookmarkStart w:name="z414" w:id="380"/>
    <w:p>
      <w:pPr>
        <w:spacing w:after="0"/>
        <w:ind w:left="0"/>
        <w:jc w:val="both"/>
      </w:pPr>
      <w:r>
        <w:rPr>
          <w:rFonts w:ascii="Times New Roman"/>
          <w:b w:val="false"/>
          <w:i w:val="false"/>
          <w:color w:val="000000"/>
          <w:sz w:val="28"/>
        </w:rPr>
        <w:t>
      1) көрсетілетін қызметті берушінің жауапты маманы;</w:t>
      </w:r>
    </w:p>
    <w:bookmarkEnd w:id="380"/>
    <w:bookmarkStart w:name="z415" w:id="381"/>
    <w:p>
      <w:pPr>
        <w:spacing w:after="0"/>
        <w:ind w:left="0"/>
        <w:jc w:val="both"/>
      </w:pPr>
      <w:r>
        <w:rPr>
          <w:rFonts w:ascii="Times New Roman"/>
          <w:b w:val="false"/>
          <w:i w:val="false"/>
          <w:color w:val="000000"/>
          <w:sz w:val="28"/>
        </w:rPr>
        <w:t>
      2) көрсетілетін қызметті берушінің қаржыландыру бөлімінің маманы.</w:t>
      </w:r>
    </w:p>
    <w:bookmarkEnd w:id="381"/>
    <w:bookmarkStart w:name="z416" w:id="382"/>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(қызметкерлердің) арасындағы рәсімдердің (іс-қимылдың) сипаттамасы:</w:t>
      </w:r>
    </w:p>
    <w:bookmarkEnd w:id="382"/>
    <w:bookmarkStart w:name="z417" w:id="383"/>
    <w:p>
      <w:pPr>
        <w:spacing w:after="0"/>
        <w:ind w:left="0"/>
        <w:jc w:val="both"/>
      </w:pPr>
      <w:r>
        <w:rPr>
          <w:rFonts w:ascii="Times New Roman"/>
          <w:b w:val="false"/>
          <w:i w:val="false"/>
          <w:color w:val="000000"/>
          <w:sz w:val="28"/>
        </w:rPr>
        <w:t>
      1) көрсетілетін қызметті берушінің жауапты маманы көрсетілетін қызметті алушының өтінімді тіркеген сәттен бастап 1 (бір) жұмыс күнi iшiнде ЭЦҚ-ны пайдаланып тиісті хабарламаға қол қою жолымен оның қабылданғанын растайды. Осы хабарлама көрсетілетін қызметті алушының "жеке кабинетінде" қолжетімді болады;</w:t>
      </w:r>
    </w:p>
    <w:bookmarkEnd w:id="383"/>
    <w:bookmarkStart w:name="z418" w:id="384"/>
    <w:p>
      <w:pPr>
        <w:spacing w:after="0"/>
        <w:ind w:left="0"/>
        <w:jc w:val="both"/>
      </w:pPr>
      <w:r>
        <w:rPr>
          <w:rFonts w:ascii="Times New Roman"/>
          <w:b w:val="false"/>
          <w:i w:val="false"/>
          <w:color w:val="000000"/>
          <w:sz w:val="28"/>
        </w:rPr>
        <w:t xml:space="preserve">
      2) көрсетілетін қызметті берушінің жауапты маманы қаржыландыру жоспарына сәйкес субсидиялаудың ақпараттық жүйесінде "Қазынашылық-Клиент" ақпараттық жүйесіне жүктелетін субсидия төлеуге арналған төлем тапсырмасын 2 (екі) жұмыс күні ішінде өтінімді қабылдағанын растағаннан кейін қалыптастырады. </w:t>
      </w:r>
    </w:p>
    <w:bookmarkEnd w:id="384"/>
    <w:bookmarkStart w:name="z419" w:id="385"/>
    <w:p>
      <w:pPr>
        <w:spacing w:after="0"/>
        <w:ind w:left="0"/>
        <w:jc w:val="both"/>
      </w:pPr>
      <w:r>
        <w:rPr>
          <w:rFonts w:ascii="Times New Roman"/>
          <w:b w:val="false"/>
          <w:i w:val="false"/>
          <w:color w:val="000000"/>
          <w:sz w:val="28"/>
        </w:rPr>
        <w:t xml:space="preserve">
      3) көрсетілетін қызметті берушінің қаржыландыру бөлімінің маманы төлем тапсырмалары қалыптастырылғаннан кейін аумақтық қазынашылық бөлімшесіне көрсетілетін қызметті алушылардың шоттарына субсидияларды аудару үшін төлеуге төлем құжаттарын жолдайды. </w:t>
      </w:r>
    </w:p>
    <w:bookmarkEnd w:id="385"/>
    <w:bookmarkStart w:name="z420" w:id="386"/>
    <w:p>
      <w:pPr>
        <w:spacing w:after="0"/>
        <w:ind w:left="0"/>
        <w:jc w:val="left"/>
      </w:pPr>
      <w:r>
        <w:rPr>
          <w:rFonts w:ascii="Times New Roman"/>
          <w:b/>
          <w:i w:val="false"/>
          <w:color w:val="000000"/>
        </w:rPr>
        <w:t xml:space="preserve"> 4 тарау.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86"/>
    <w:bookmarkStart w:name="z421" w:id="387"/>
    <w:p>
      <w:pPr>
        <w:spacing w:after="0"/>
        <w:ind w:left="0"/>
        <w:jc w:val="both"/>
      </w:pPr>
      <w:r>
        <w:rPr>
          <w:rFonts w:ascii="Times New Roman"/>
          <w:b w:val="false"/>
          <w:i w:val="false"/>
          <w:color w:val="000000"/>
          <w:sz w:val="28"/>
        </w:rPr>
        <w:t>
      8. Портал арқылы мемлекеттік қызмет көрсету кезінде көрсетілген қызмет беруші мен көрсетілген қызмет алушының жүгіну тәртібін және рәсімдердің (іс-қимылдардың) реттілігін сипаттау:</w:t>
      </w:r>
    </w:p>
    <w:bookmarkEnd w:id="387"/>
    <w:bookmarkStart w:name="z422" w:id="388"/>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паролінің (порталда тіркелмеген көрсетілетін қызмет алушылар үшін іске асырылады) көмегімен порталда тіркеуді іске асырады;</w:t>
      </w:r>
    </w:p>
    <w:bookmarkEnd w:id="388"/>
    <w:bookmarkStart w:name="z423" w:id="389"/>
    <w:p>
      <w:pPr>
        <w:spacing w:after="0"/>
        <w:ind w:left="0"/>
        <w:jc w:val="both"/>
      </w:pPr>
      <w:r>
        <w:rPr>
          <w:rFonts w:ascii="Times New Roman"/>
          <w:b w:val="false"/>
          <w:i w:val="false"/>
          <w:color w:val="000000"/>
          <w:sz w:val="28"/>
        </w:rPr>
        <w:t>
      2) 1-үдеріс – қызметті алу үшін көрсетілетін қызметті алушының ЖСН/БСН және паролін енгізу үдерісі (авторизация үдерісі);</w:t>
      </w:r>
    </w:p>
    <w:bookmarkEnd w:id="389"/>
    <w:bookmarkStart w:name="z424" w:id="390"/>
    <w:p>
      <w:pPr>
        <w:spacing w:after="0"/>
        <w:ind w:left="0"/>
        <w:jc w:val="both"/>
      </w:pP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түпнұсқалығын тексеру;</w:t>
      </w:r>
    </w:p>
    <w:bookmarkEnd w:id="390"/>
    <w:bookmarkStart w:name="z425" w:id="391"/>
    <w:p>
      <w:pPr>
        <w:spacing w:after="0"/>
        <w:ind w:left="0"/>
        <w:jc w:val="both"/>
      </w:pPr>
      <w:r>
        <w:rPr>
          <w:rFonts w:ascii="Times New Roman"/>
          <w:b w:val="false"/>
          <w:i w:val="false"/>
          <w:color w:val="000000"/>
          <w:sz w:val="28"/>
        </w:rPr>
        <w:t>
      4) 2-үдеріс – порталдың көрсетілетін қызметті алушының деректерінде бұзушылықтардың болуына байланысты авторизациядан бас тарту туралы хабарлама қалыптастыруы;</w:t>
      </w:r>
    </w:p>
    <w:bookmarkEnd w:id="391"/>
    <w:bookmarkStart w:name="z426" w:id="392"/>
    <w:p>
      <w:pPr>
        <w:spacing w:after="0"/>
        <w:ind w:left="0"/>
        <w:jc w:val="both"/>
      </w:pPr>
      <w:r>
        <w:rPr>
          <w:rFonts w:ascii="Times New Roman"/>
          <w:b w:val="false"/>
          <w:i w:val="false"/>
          <w:color w:val="000000"/>
          <w:sz w:val="28"/>
        </w:rPr>
        <w:t xml:space="preserve">
      5) 3-үдеріс – көрсетілетін қызметті алушының осы Регламентте көрсетілген қызметті таңдап алуы, қызмет көрсету үшін сауал түрін экранға шығару және құрылымдық пен форматтық талаптарын ескере отырып, сауал түріне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 құжаттардың көшірмелерін бекітумен қызмет алушының үлгілерді толтыруы (деректерді енгізу), сондай-ақ сауалды куәландыру (қол қою) үшін көрсетілетін қызметті алушының электрондық цифрлық қолтаңба (бұдан әрі – ЭЦҚ) тіркеу куәлігін таңдап алуы;</w:t>
      </w:r>
    </w:p>
    <w:bookmarkEnd w:id="392"/>
    <w:bookmarkStart w:name="z427" w:id="393"/>
    <w:p>
      <w:pPr>
        <w:spacing w:after="0"/>
        <w:ind w:left="0"/>
        <w:jc w:val="both"/>
      </w:pPr>
      <w:r>
        <w:rPr>
          <w:rFonts w:ascii="Times New Roman"/>
          <w:b w:val="false"/>
          <w:i w:val="false"/>
          <w:color w:val="000000"/>
          <w:sz w:val="28"/>
        </w:rPr>
        <w:t>
      6) 2-шарт – порталда ЭЦҚ тіркеу куәлігінің қолданыс мерзімін және шақыртып алынған (жойылған) тіркеу куәліктерінің тізімінде жоқтығын, сондай-ақ сәйкестендіру деректерінің сәйкестігін тексеру (сауалда көрсетілген ЖСН/БСН мен ЭЦҚ тіркеу куәлігінде көрсетілген ЖСН/БСН арасындағы);</w:t>
      </w:r>
    </w:p>
    <w:bookmarkEnd w:id="393"/>
    <w:bookmarkStart w:name="z428" w:id="394"/>
    <w:p>
      <w:pPr>
        <w:spacing w:after="0"/>
        <w:ind w:left="0"/>
        <w:jc w:val="both"/>
      </w:pPr>
      <w:r>
        <w:rPr>
          <w:rFonts w:ascii="Times New Roman"/>
          <w:b w:val="false"/>
          <w:i w:val="false"/>
          <w:color w:val="000000"/>
          <w:sz w:val="28"/>
        </w:rPr>
        <w:t>
      7) 4-үдеріс – көрсетілетін қызметті алушының ЭЦҚ түпнұсқалығы расталмағандығына байланысты сұратып отырған қызметтен бас тарту туралы хабарлама қалыптастыру;</w:t>
      </w:r>
    </w:p>
    <w:bookmarkEnd w:id="394"/>
    <w:bookmarkStart w:name="z429" w:id="395"/>
    <w:p>
      <w:pPr>
        <w:spacing w:after="0"/>
        <w:ind w:left="0"/>
        <w:jc w:val="both"/>
      </w:pPr>
      <w:r>
        <w:rPr>
          <w:rFonts w:ascii="Times New Roman"/>
          <w:b w:val="false"/>
          <w:i w:val="false"/>
          <w:color w:val="000000"/>
          <w:sz w:val="28"/>
        </w:rPr>
        <w:t>
      8) 5-үдеріс – көрсетілетін қызметті берушінің сауалды өңдеуі үшін көрсетілетін қызмет алушының ЭЦҚ куәландырылған (қол қойылған) электрондық құжатты (көрсетілетін қызметті алушының сауалын) "электрондық үкіметтің" автоматтандырылған өңірлік шлюзі жұмыс орнында (бұдан әрі – ЭҮӨШ АЖО) "электрондық үкіметтің" шлюзі (бұдан әрі – ЭҮШ) арқылы жолдау;</w:t>
      </w:r>
    </w:p>
    <w:bookmarkEnd w:id="395"/>
    <w:bookmarkStart w:name="z430" w:id="396"/>
    <w:p>
      <w:pPr>
        <w:spacing w:after="0"/>
        <w:ind w:left="0"/>
        <w:jc w:val="both"/>
      </w:pPr>
      <w:r>
        <w:rPr>
          <w:rFonts w:ascii="Times New Roman"/>
          <w:b w:val="false"/>
          <w:i w:val="false"/>
          <w:color w:val="000000"/>
          <w:sz w:val="28"/>
        </w:rPr>
        <w:t>
      9) 3-шарт – көрсетілетін қызметті берушімен көрсетілетін қызметті алушының қоса берген құжаттарын сәйкестікке тексеруі;</w:t>
      </w:r>
    </w:p>
    <w:bookmarkEnd w:id="396"/>
    <w:bookmarkStart w:name="z431" w:id="397"/>
    <w:p>
      <w:pPr>
        <w:spacing w:after="0"/>
        <w:ind w:left="0"/>
        <w:jc w:val="both"/>
      </w:pPr>
      <w:r>
        <w:rPr>
          <w:rFonts w:ascii="Times New Roman"/>
          <w:b w:val="false"/>
          <w:i w:val="false"/>
          <w:color w:val="000000"/>
          <w:sz w:val="28"/>
        </w:rPr>
        <w:t>
      10) 6-үдеріс – көрсетілетін қызметті алушымен портал қалыптастырған қызмет нәтижесін (электрондық құжат түріндегі хабарлама) алуы. Электрондық құжат көрсетілетін қызметті берушінің уәкілетті тұлғасының ЭЦҚ пайдаланумен қалыптастырылады.</w:t>
      </w:r>
    </w:p>
    <w:bookmarkEnd w:id="397"/>
    <w:bookmarkStart w:name="z432" w:id="398"/>
    <w:p>
      <w:pPr>
        <w:spacing w:after="0"/>
        <w:ind w:left="0"/>
        <w:jc w:val="both"/>
      </w:pPr>
      <w:r>
        <w:rPr>
          <w:rFonts w:ascii="Times New Roman"/>
          <w:b w:val="false"/>
          <w:i w:val="false"/>
          <w:color w:val="000000"/>
          <w:sz w:val="28"/>
        </w:rPr>
        <w:t>
      8-1. "Азаматтарға арналған үкімет" мемлекеттік корпорациясы арқылы мемлекеттік қызмет көрсетілмейді.</w:t>
      </w:r>
    </w:p>
    <w:bookmarkEnd w:id="398"/>
    <w:bookmarkStart w:name="z433" w:id="399"/>
    <w:p>
      <w:pPr>
        <w:spacing w:after="0"/>
        <w:ind w:left="0"/>
        <w:jc w:val="both"/>
      </w:pPr>
      <w:r>
        <w:rPr>
          <w:rFonts w:ascii="Times New Roman"/>
          <w:b w:val="false"/>
          <w:i w:val="false"/>
          <w:color w:val="000000"/>
          <w:sz w:val="28"/>
        </w:rPr>
        <w:t>
      9. Портал арқылы мемлекеттік қызмет көрсету кезінде іске қосылған ақпараттық жүйелердің функционалдық өзара іс-қимыл етуі осы регламенттің 1-қосымшасына сәйкес диаграммада келтірілген.</w:t>
      </w:r>
    </w:p>
    <w:bookmarkEnd w:id="399"/>
    <w:bookmarkStart w:name="z434" w:id="400"/>
    <w:p>
      <w:pPr>
        <w:spacing w:after="0"/>
        <w:ind w:left="0"/>
        <w:jc w:val="both"/>
      </w:pPr>
      <w:r>
        <w:rPr>
          <w:rFonts w:ascii="Times New Roman"/>
          <w:b w:val="false"/>
          <w:i w:val="false"/>
          <w:color w:val="000000"/>
          <w:sz w:val="28"/>
        </w:rPr>
        <w:t>
      10. Мемлекеттік қызмет көрсету процесінде көрсетілетін қызметті берушінің құрылымдық бөлімшелері (қызметкерлері) рәсімдерінің (әрекеттерінің) кезеңділігі осы регламенттің 2-қосымшасына сәйкес мемлекеттік қызмет көрсетудің бизнес-процестерінің анықтамалығында көрсетіледі.</w:t>
      </w:r>
    </w:p>
    <w:bookmarkEnd w:id="4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"Агроөнеркәсіптік кешен саласындағы</w:t>
            </w:r>
            <w:r>
              <w:br/>
            </w:r>
            <w:r>
              <w:rPr>
                <w:rFonts w:ascii="Times New Roman"/>
                <w:b w:val="false"/>
                <w:i w:val="false"/>
                <w:color w:val="000000"/>
                <w:sz w:val="20"/>
              </w:rPr>
              <w:t>дайындаушы ұйымдарға есептелген қосылған</w:t>
            </w:r>
            <w:r>
              <w:br/>
            </w:r>
            <w:r>
              <w:rPr>
                <w:rFonts w:ascii="Times New Roman"/>
                <w:b w:val="false"/>
                <w:i w:val="false"/>
                <w:color w:val="000000"/>
                <w:sz w:val="20"/>
              </w:rPr>
              <w:t>құн салығы шегінде бюджетке төленген</w:t>
            </w:r>
            <w:r>
              <w:br/>
            </w:r>
            <w:r>
              <w:rPr>
                <w:rFonts w:ascii="Times New Roman"/>
                <w:b w:val="false"/>
                <w:i w:val="false"/>
                <w:color w:val="000000"/>
                <w:sz w:val="20"/>
              </w:rPr>
              <w:t>қосылған құн салығы сомасын субсидиялау"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1-қосымша</w:t>
            </w:r>
          </w:p>
        </w:tc>
      </w:tr>
    </w:tbl>
    <w:bookmarkStart w:name="z436" w:id="401"/>
    <w:p>
      <w:pPr>
        <w:spacing w:after="0"/>
        <w:ind w:left="0"/>
        <w:jc w:val="left"/>
      </w:pPr>
      <w:r>
        <w:rPr>
          <w:rFonts w:ascii="Times New Roman"/>
          <w:b/>
          <w:i w:val="false"/>
          <w:color w:val="000000"/>
        </w:rPr>
        <w:t xml:space="preserve"> Портал арқылы мемлекеттік қызмет көрсету кезінде іске қосылған ақпараттық жүйелердің функционалдық өзара іс-қимыл ету диаграммасы</w:t>
      </w:r>
    </w:p>
    <w:bookmarkEnd w:id="401"/>
    <w:bookmarkStart w:name="z437" w:id="402"/>
    <w:p>
      <w:pPr>
        <w:spacing w:after="0"/>
        <w:ind w:left="0"/>
        <w:jc w:val="both"/>
      </w:pPr>
      <w:r>
        <w:rPr>
          <w:rFonts w:ascii="Times New Roman"/>
          <w:b w:val="false"/>
          <w:i w:val="false"/>
          <w:color w:val="000000"/>
          <w:sz w:val="28"/>
        </w:rPr>
        <w:t xml:space="preserve">
      </w:t>
      </w:r>
    </w:p>
    <w:bookmarkEnd w:id="402"/>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8" w:id="403"/>
    <w:p>
      <w:pPr>
        <w:spacing w:after="0"/>
        <w:ind w:left="0"/>
        <w:jc w:val="left"/>
      </w:pPr>
      <w:r>
        <w:rPr>
          <w:rFonts w:ascii="Times New Roman"/>
          <w:b/>
          <w:i w:val="false"/>
          <w:color w:val="000000"/>
        </w:rPr>
        <w:t xml:space="preserve"> Шартты белгілер:</w:t>
      </w:r>
    </w:p>
    <w:bookmarkEnd w:id="403"/>
    <w:bookmarkStart w:name="z439" w:id="404"/>
    <w:p>
      <w:pPr>
        <w:spacing w:after="0"/>
        <w:ind w:left="0"/>
        <w:jc w:val="both"/>
      </w:pPr>
      <w:r>
        <w:rPr>
          <w:rFonts w:ascii="Times New Roman"/>
          <w:b w:val="false"/>
          <w:i w:val="false"/>
          <w:color w:val="000000"/>
          <w:sz w:val="28"/>
        </w:rPr>
        <w:t xml:space="preserve">
      </w:t>
      </w:r>
    </w:p>
    <w:bookmarkEnd w:id="404"/>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"Агроөнеркәсіптік кешен саласындағы</w:t>
            </w:r>
            <w:r>
              <w:br/>
            </w:r>
            <w:r>
              <w:rPr>
                <w:rFonts w:ascii="Times New Roman"/>
                <w:b w:val="false"/>
                <w:i w:val="false"/>
                <w:color w:val="000000"/>
                <w:sz w:val="20"/>
              </w:rPr>
              <w:t>дайындаушы ұйымдарға есептелген қосылған</w:t>
            </w:r>
            <w:r>
              <w:br/>
            </w:r>
            <w:r>
              <w:rPr>
                <w:rFonts w:ascii="Times New Roman"/>
                <w:b w:val="false"/>
                <w:i w:val="false"/>
                <w:color w:val="000000"/>
                <w:sz w:val="20"/>
              </w:rPr>
              <w:t>құн салығы шегінде бюджетке төленген</w:t>
            </w:r>
            <w:r>
              <w:br/>
            </w:r>
            <w:r>
              <w:rPr>
                <w:rFonts w:ascii="Times New Roman"/>
                <w:b w:val="false"/>
                <w:i w:val="false"/>
                <w:color w:val="000000"/>
                <w:sz w:val="20"/>
              </w:rPr>
              <w:t>қосылған құн салығы сомасын субсидиялау"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2-қосымша</w:t>
            </w:r>
          </w:p>
        </w:tc>
      </w:tr>
    </w:tbl>
    <w:bookmarkStart w:name="z441" w:id="405"/>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405"/>
    <w:bookmarkStart w:name="z442" w:id="406"/>
    <w:p>
      <w:pPr>
        <w:spacing w:after="0"/>
        <w:ind w:left="0"/>
        <w:jc w:val="both"/>
      </w:pPr>
      <w:r>
        <w:rPr>
          <w:rFonts w:ascii="Times New Roman"/>
          <w:b w:val="false"/>
          <w:i w:val="false"/>
          <w:color w:val="000000"/>
          <w:sz w:val="28"/>
        </w:rPr>
        <w:t xml:space="preserve">
      </w:t>
      </w:r>
    </w:p>
    <w:bookmarkEnd w:id="406"/>
    <w:p>
      <w:pPr>
        <w:spacing w:after="0"/>
        <w:ind w:left="0"/>
        <w:jc w:val="both"/>
      </w:pPr>
      <w:r>
        <w:drawing>
          <wp:inline distT="0" distB="0" distL="0" distR="0">
            <wp:extent cx="78105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3" w:id="407"/>
    <w:p>
      <w:pPr>
        <w:spacing w:after="0"/>
        <w:ind w:left="0"/>
        <w:jc w:val="both"/>
      </w:pPr>
      <w:r>
        <w:rPr>
          <w:rFonts w:ascii="Times New Roman"/>
          <w:b w:val="false"/>
          <w:i w:val="false"/>
          <w:color w:val="000000"/>
          <w:sz w:val="28"/>
        </w:rPr>
        <w:t xml:space="preserve">
      </w:t>
      </w:r>
    </w:p>
    <w:bookmarkEnd w:id="407"/>
    <w:p>
      <w:pPr>
        <w:spacing w:after="0"/>
        <w:ind w:left="0"/>
        <w:jc w:val="both"/>
      </w:pPr>
      <w:r>
        <w:drawing>
          <wp:inline distT="0" distB="0" distL="0" distR="0">
            <wp:extent cx="78105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15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2019 жылғы "___"_______</w:t>
            </w:r>
            <w:r>
              <w:br/>
            </w:r>
            <w:r>
              <w:rPr>
                <w:rFonts w:ascii="Times New Roman"/>
                <w:b w:val="false"/>
                <w:i w:val="false"/>
                <w:color w:val="000000"/>
                <w:sz w:val="20"/>
              </w:rPr>
              <w:t>№ _____________</w:t>
            </w:r>
            <w:r>
              <w:br/>
            </w:r>
            <w:r>
              <w:rPr>
                <w:rFonts w:ascii="Times New Roman"/>
                <w:b w:val="false"/>
                <w:i w:val="false"/>
                <w:color w:val="000000"/>
                <w:sz w:val="20"/>
              </w:rPr>
              <w:t>қаулысына 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 әкімдігінің</w:t>
            </w:r>
            <w:r>
              <w:br/>
            </w:r>
            <w:r>
              <w:rPr>
                <w:rFonts w:ascii="Times New Roman"/>
                <w:b w:val="false"/>
                <w:i w:val="false"/>
                <w:color w:val="000000"/>
                <w:sz w:val="20"/>
              </w:rPr>
              <w:t>2016 жылғы 11 сәуірдегі</w:t>
            </w:r>
            <w:r>
              <w:br/>
            </w:r>
            <w:r>
              <w:rPr>
                <w:rFonts w:ascii="Times New Roman"/>
                <w:b w:val="false"/>
                <w:i w:val="false"/>
                <w:color w:val="000000"/>
                <w:sz w:val="20"/>
              </w:rPr>
              <w:t>№ 24/05 қаулысымен бекітілген</w:t>
            </w:r>
          </w:p>
        </w:tc>
      </w:tr>
    </w:tbl>
    <w:bookmarkStart w:name="z446" w:id="408"/>
    <w:p>
      <w:pPr>
        <w:spacing w:after="0"/>
        <w:ind w:left="0"/>
        <w:jc w:val="left"/>
      </w:pPr>
      <w:r>
        <w:rPr>
          <w:rFonts w:ascii="Times New Roman"/>
          <w:b/>
          <w:i w:val="false"/>
          <w:color w:val="000000"/>
        </w:rPr>
        <w:t xml:space="preserve"> "Агроөнеркәсіптік кешен субъектілерінің қарыздарын кепілдендіру мен сақтандыру шеңберінде субсидиялау" мемлекеттік көрсетілетін қызмет регламенті</w:t>
      </w:r>
    </w:p>
    <w:bookmarkEnd w:id="408"/>
    <w:bookmarkStart w:name="z447" w:id="409"/>
    <w:p>
      <w:pPr>
        <w:spacing w:after="0"/>
        <w:ind w:left="0"/>
        <w:jc w:val="left"/>
      </w:pPr>
      <w:r>
        <w:rPr>
          <w:rFonts w:ascii="Times New Roman"/>
          <w:b/>
          <w:i w:val="false"/>
          <w:color w:val="000000"/>
        </w:rPr>
        <w:t xml:space="preserve"> 1 тарау. Жалпы ережелер</w:t>
      </w:r>
    </w:p>
    <w:bookmarkEnd w:id="409"/>
    <w:bookmarkStart w:name="z448" w:id="410"/>
    <w:p>
      <w:pPr>
        <w:spacing w:after="0"/>
        <w:ind w:left="0"/>
        <w:jc w:val="both"/>
      </w:pPr>
      <w:r>
        <w:rPr>
          <w:rFonts w:ascii="Times New Roman"/>
          <w:b w:val="false"/>
          <w:i w:val="false"/>
          <w:color w:val="000000"/>
          <w:sz w:val="28"/>
        </w:rPr>
        <w:t>
      1. "Агроөнеркәсіптік кешен субъектілерінің қарыздарын кепілдендіру мен сақтандыру шеңберінде субсидиялау" мемлекеттік көрсетілетін қызмет (бұдан әрі – мемлекеттік қызмет) облыстың жергілікті атқарушы органымен (бұдан әрі – көрсетілетін қызметті беруші) көрсетіледі.</w:t>
      </w:r>
    </w:p>
    <w:bookmarkEnd w:id="410"/>
    <w:bookmarkStart w:name="z449" w:id="411"/>
    <w:p>
      <w:pPr>
        <w:spacing w:after="0"/>
        <w:ind w:left="0"/>
        <w:jc w:val="both"/>
      </w:pPr>
      <w:r>
        <w:rPr>
          <w:rFonts w:ascii="Times New Roman"/>
          <w:b w:val="false"/>
          <w:i w:val="false"/>
          <w:color w:val="000000"/>
          <w:sz w:val="28"/>
        </w:rPr>
        <w:t>
      Өтінімдерді қабылдау және мемлекеттік қызметті көрсету нәтижелерін беру "электрондық үкіметтің" www.egov.kz веб-порталы (бұдан әрі - портал) арқылы жүзеге асырылады.</w:t>
      </w:r>
    </w:p>
    <w:bookmarkEnd w:id="411"/>
    <w:bookmarkStart w:name="z450" w:id="412"/>
    <w:p>
      <w:pPr>
        <w:spacing w:after="0"/>
        <w:ind w:left="0"/>
        <w:jc w:val="both"/>
      </w:pPr>
      <w:r>
        <w:rPr>
          <w:rFonts w:ascii="Times New Roman"/>
          <w:b w:val="false"/>
          <w:i w:val="false"/>
          <w:color w:val="000000"/>
          <w:sz w:val="28"/>
        </w:rPr>
        <w:t>
      2. Мемлекеттік қызметті көрсету нысаны: электрондық (толық автоматтандырылған).</w:t>
      </w:r>
    </w:p>
    <w:bookmarkEnd w:id="412"/>
    <w:bookmarkStart w:name="z451" w:id="413"/>
    <w:p>
      <w:pPr>
        <w:spacing w:after="0"/>
        <w:ind w:left="0"/>
        <w:jc w:val="both"/>
      </w:pPr>
      <w:r>
        <w:rPr>
          <w:rFonts w:ascii="Times New Roman"/>
          <w:b w:val="false"/>
          <w:i w:val="false"/>
          <w:color w:val="000000"/>
          <w:sz w:val="28"/>
        </w:rPr>
        <w:t xml:space="preserve">
      3. Мемлекеттік қызметті көрсету нәтижесі – субсидияның аударылғаны туралы хабарлама не Қазақстан Республикасы Ауыл шаруашылығы министрінің міндетін атқарушы 2015 жылғы 23 қарашадағы № 9-1/1018 "Агроөнеркәсіптік кешен субъектілерінің қарыздарын кепілдендіру мен сақтандыру шеңберінде субсидиялау" мемлекеттік көрсетілетін қызмет стандартын бекіту туралы" (Нормативтік құқықтық актілерді мемлекеттік тіркеу тізілімінде № 12523 болып тіркелген) бұйрығымен бекітілген "Агроөнеркәсіптік кешен субъектілерінің қарыздарын кепілдендіру мен сақтандыру шеңберінде субсидиялау"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көрсетілетін қызметті ұсынудан уәжді бас тарту.</w:t>
      </w:r>
    </w:p>
    <w:bookmarkEnd w:id="413"/>
    <w:bookmarkStart w:name="z452" w:id="414"/>
    <w:p>
      <w:pPr>
        <w:spacing w:after="0"/>
        <w:ind w:left="0"/>
        <w:jc w:val="both"/>
      </w:pPr>
      <w:r>
        <w:rPr>
          <w:rFonts w:ascii="Times New Roman"/>
          <w:b w:val="false"/>
          <w:i w:val="false"/>
          <w:color w:val="000000"/>
          <w:sz w:val="28"/>
        </w:rPr>
        <w:t>
      Мемлекеттік қызметті көрсету нәтижесін ұсыну нысаны – электрондық.</w:t>
      </w:r>
    </w:p>
    <w:bookmarkEnd w:id="414"/>
    <w:bookmarkStart w:name="z453" w:id="415"/>
    <w:p>
      <w:pPr>
        <w:spacing w:after="0"/>
        <w:ind w:left="0"/>
        <w:jc w:val="both"/>
      </w:pPr>
      <w:r>
        <w:rPr>
          <w:rFonts w:ascii="Times New Roman"/>
          <w:b w:val="false"/>
          <w:i w:val="false"/>
          <w:color w:val="000000"/>
          <w:sz w:val="28"/>
        </w:rPr>
        <w:t xml:space="preserve">
      Көрсетілетін Көрсетілетін қызметті алушыға стандарттың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2-қосымшаларға</w:t>
      </w:r>
      <w:r>
        <w:rPr>
          <w:rFonts w:ascii="Times New Roman"/>
          <w:b w:val="false"/>
          <w:i w:val="false"/>
          <w:color w:val="000000"/>
          <w:sz w:val="28"/>
        </w:rPr>
        <w:t xml:space="preserve"> сәйкес электрондық құжат нысанында мемлекеттік қызметті көрсету нәтижесі туралы хабарлама жолданады. Хабарлама көрсетілетін қызметті алушы субсидиялаудың ақпараттық жүйесіне тіркелген кезде көрсеткен электрондық почта мекенжайына жолданады.</w:t>
      </w:r>
    </w:p>
    <w:bookmarkEnd w:id="415"/>
    <w:bookmarkStart w:name="z454" w:id="416"/>
    <w:p>
      <w:pPr>
        <w:spacing w:after="0"/>
        <w:ind w:left="0"/>
        <w:jc w:val="left"/>
      </w:pPr>
      <w:r>
        <w:rPr>
          <w:rFonts w:ascii="Times New Roman"/>
          <w:b/>
          <w:i w:val="false"/>
          <w:color w:val="000000"/>
        </w:rPr>
        <w:t xml:space="preserve"> 2 тарау. Мемлекеттік көрсетілетін қызмет процесінде көрсетілетін қызметті берушінің құрылымдық бөлімшелерінің (қызметкерлерінің) іс-қимыл тәртібін сипаттау</w:t>
      </w:r>
    </w:p>
    <w:bookmarkEnd w:id="416"/>
    <w:bookmarkStart w:name="z455" w:id="417"/>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негіздеме көрсетілетін қызметті алушының порталға стандарттың </w:t>
      </w:r>
      <w:r>
        <w:rPr>
          <w:rFonts w:ascii="Times New Roman"/>
          <w:b w:val="false"/>
          <w:i w:val="false"/>
          <w:color w:val="000000"/>
          <w:sz w:val="28"/>
        </w:rPr>
        <w:t>3-қосымшаға</w:t>
      </w:r>
      <w:r>
        <w:rPr>
          <w:rFonts w:ascii="Times New Roman"/>
          <w:b w:val="false"/>
          <w:i w:val="false"/>
          <w:color w:val="000000"/>
          <w:sz w:val="28"/>
        </w:rPr>
        <w:t xml:space="preserve"> сәйкес көрсетілетін қызметті алушы мен кепілгердің/сақтандыру ұйымының электрондық цифрлық қолтаңбасымен (бұдан әрі – ЭЦҚ) расталған электрондық құжат нысанында ұсыныс болып табылады.</w:t>
      </w:r>
    </w:p>
    <w:bookmarkEnd w:id="417"/>
    <w:bookmarkStart w:name="z456" w:id="418"/>
    <w:p>
      <w:pPr>
        <w:spacing w:after="0"/>
        <w:ind w:left="0"/>
        <w:jc w:val="both"/>
      </w:pPr>
      <w:r>
        <w:rPr>
          <w:rFonts w:ascii="Times New Roman"/>
          <w:b w:val="false"/>
          <w:i w:val="false"/>
          <w:color w:val="000000"/>
          <w:sz w:val="28"/>
        </w:rPr>
        <w:t>
      5. Мемлекеттік көрсетілетін қызмет процесінің құрамына кіретін әрбір рәсімнің (іс-қимылдың) мазмұны, оның орындалу ұзақтығы:</w:t>
      </w:r>
    </w:p>
    <w:bookmarkEnd w:id="418"/>
    <w:bookmarkStart w:name="z457" w:id="419"/>
    <w:p>
      <w:pPr>
        <w:spacing w:after="0"/>
        <w:ind w:left="0"/>
        <w:jc w:val="both"/>
      </w:pPr>
      <w:r>
        <w:rPr>
          <w:rFonts w:ascii="Times New Roman"/>
          <w:b w:val="false"/>
          <w:i w:val="false"/>
          <w:color w:val="000000"/>
          <w:sz w:val="28"/>
        </w:rPr>
        <w:t>
      1) көрсетілетін қызметті берушінің жауапты маманы ұсынысты алған күннен бастап 3 (үш) жұмыс күні ішінде мыналарды жүзеге асырады:</w:t>
      </w:r>
    </w:p>
    <w:bookmarkEnd w:id="419"/>
    <w:bookmarkStart w:name="z458" w:id="420"/>
    <w:p>
      <w:pPr>
        <w:spacing w:after="0"/>
        <w:ind w:left="0"/>
        <w:jc w:val="both"/>
      </w:pPr>
      <w:r>
        <w:rPr>
          <w:rFonts w:ascii="Times New Roman"/>
          <w:b w:val="false"/>
          <w:i w:val="false"/>
          <w:color w:val="000000"/>
          <w:sz w:val="28"/>
        </w:rPr>
        <w:t>
      ұсынысты субсидиялаудың ақпараттық жүйесінде тіркеу;</w:t>
      </w:r>
    </w:p>
    <w:bookmarkEnd w:id="420"/>
    <w:bookmarkStart w:name="z459" w:id="421"/>
    <w:p>
      <w:pPr>
        <w:spacing w:after="0"/>
        <w:ind w:left="0"/>
        <w:jc w:val="both"/>
      </w:pPr>
      <w:r>
        <w:rPr>
          <w:rFonts w:ascii="Times New Roman"/>
          <w:b w:val="false"/>
          <w:i w:val="false"/>
          <w:color w:val="000000"/>
          <w:sz w:val="28"/>
        </w:rPr>
        <w:t>
      ұсыныстың субсидиялау талаптарына сәйкестігін тексеру, оның ішінде кепілдендіру/сақтандыру шарты талаптарының шарттарға қойылатын талаптарға сәйкестігін тексеруді;</w:t>
      </w:r>
    </w:p>
    <w:bookmarkEnd w:id="421"/>
    <w:bookmarkStart w:name="z460" w:id="422"/>
    <w:p>
      <w:pPr>
        <w:spacing w:after="0"/>
        <w:ind w:left="0"/>
        <w:jc w:val="both"/>
      </w:pPr>
      <w:r>
        <w:rPr>
          <w:rFonts w:ascii="Times New Roman"/>
          <w:b w:val="false"/>
          <w:i w:val="false"/>
          <w:color w:val="000000"/>
          <w:sz w:val="28"/>
        </w:rPr>
        <w:t>
      ұсыныс бойынша шешімді қабылдау мен ресімдеу.</w:t>
      </w:r>
    </w:p>
    <w:bookmarkEnd w:id="422"/>
    <w:bookmarkStart w:name="z461" w:id="423"/>
    <w:p>
      <w:pPr>
        <w:spacing w:after="0"/>
        <w:ind w:left="0"/>
        <w:jc w:val="both"/>
      </w:pPr>
      <w:r>
        <w:rPr>
          <w:rFonts w:ascii="Times New Roman"/>
          <w:b w:val="false"/>
          <w:i w:val="false"/>
          <w:color w:val="000000"/>
          <w:sz w:val="28"/>
        </w:rPr>
        <w:t>
      Қарыз алушы мен кепілгерге/сақтандыру ұйымына қабылданған шешім туралы автоматты хабарлама жолданады.</w:t>
      </w:r>
    </w:p>
    <w:bookmarkEnd w:id="423"/>
    <w:bookmarkStart w:name="z462" w:id="424"/>
    <w:p>
      <w:pPr>
        <w:spacing w:after="0"/>
        <w:ind w:left="0"/>
        <w:jc w:val="both"/>
      </w:pPr>
      <w:r>
        <w:rPr>
          <w:rFonts w:ascii="Times New Roman"/>
          <w:b w:val="false"/>
          <w:i w:val="false"/>
          <w:color w:val="000000"/>
          <w:sz w:val="28"/>
        </w:rPr>
        <w:t>
      Нәтижесі - ұсыныс бойынша шешімді қабылдау мен ресімдеу;</w:t>
      </w:r>
    </w:p>
    <w:bookmarkEnd w:id="424"/>
    <w:bookmarkStart w:name="z463" w:id="425"/>
    <w:p>
      <w:pPr>
        <w:spacing w:after="0"/>
        <w:ind w:left="0"/>
        <w:jc w:val="both"/>
      </w:pPr>
      <w:r>
        <w:rPr>
          <w:rFonts w:ascii="Times New Roman"/>
          <w:b w:val="false"/>
          <w:i w:val="false"/>
          <w:color w:val="000000"/>
          <w:sz w:val="28"/>
        </w:rPr>
        <w:t>
      2) көрсетілетін қызметті берушінің шешімінің негізінде кепілгер/сақтандыру ұйымы ұсыныс бойынша оң шешім туралы көрсетілетін қызметті берушінің хабарламасын алған күннен бастап 3 (үш) жұмыс күні ішінде қарыз алушы, кепілгер/сақтандыру ұйымы және көрсетілетін қызметті беруші арасында субсидиялау шарты жасалады.</w:t>
      </w:r>
    </w:p>
    <w:bookmarkEnd w:id="425"/>
    <w:bookmarkStart w:name="z464" w:id="426"/>
    <w:p>
      <w:pPr>
        <w:spacing w:after="0"/>
        <w:ind w:left="0"/>
        <w:jc w:val="both"/>
      </w:pPr>
      <w:r>
        <w:rPr>
          <w:rFonts w:ascii="Times New Roman"/>
          <w:b w:val="false"/>
          <w:i w:val="false"/>
          <w:color w:val="000000"/>
          <w:sz w:val="28"/>
        </w:rPr>
        <w:t>
      Нәтижесі - қарыз алушы, кепілгер/сақтандыру ұйымы және көрсетілетін қызметті беруші арасында субсидиялау шартын жасау;</w:t>
      </w:r>
    </w:p>
    <w:bookmarkEnd w:id="426"/>
    <w:bookmarkStart w:name="z465" w:id="427"/>
    <w:p>
      <w:pPr>
        <w:spacing w:after="0"/>
        <w:ind w:left="0"/>
        <w:jc w:val="both"/>
      </w:pPr>
      <w:r>
        <w:rPr>
          <w:rFonts w:ascii="Times New Roman"/>
          <w:b w:val="false"/>
          <w:i w:val="false"/>
          <w:color w:val="000000"/>
          <w:sz w:val="28"/>
        </w:rPr>
        <w:t>
      3) кепілгер/сақтандыру ұйымы субсидиялау шартына қол қойылғаннан кейін 14 (он төрт) жұмыс күні ішінде веб-порталда кепілгер/сақтандыру ұйымы және жұмыс органы ЭЦҚ қоятын, қарыз алушының субсидиялау графигін қалыптастырады.</w:t>
      </w:r>
    </w:p>
    <w:bookmarkEnd w:id="427"/>
    <w:bookmarkStart w:name="z466" w:id="428"/>
    <w:p>
      <w:pPr>
        <w:spacing w:after="0"/>
        <w:ind w:left="0"/>
        <w:jc w:val="both"/>
      </w:pPr>
      <w:r>
        <w:rPr>
          <w:rFonts w:ascii="Times New Roman"/>
          <w:b w:val="false"/>
          <w:i w:val="false"/>
          <w:color w:val="000000"/>
          <w:sz w:val="28"/>
        </w:rPr>
        <w:t>
      Нәтижесі - қарыз алушының субсидиялау графигін қалыптастыру;</w:t>
      </w:r>
    </w:p>
    <w:bookmarkEnd w:id="428"/>
    <w:bookmarkStart w:name="z467" w:id="429"/>
    <w:p>
      <w:pPr>
        <w:spacing w:after="0"/>
        <w:ind w:left="0"/>
        <w:jc w:val="both"/>
      </w:pPr>
      <w:r>
        <w:rPr>
          <w:rFonts w:ascii="Times New Roman"/>
          <w:b w:val="false"/>
          <w:i w:val="false"/>
          <w:color w:val="000000"/>
          <w:sz w:val="28"/>
        </w:rPr>
        <w:t>
      4) көрсетілетін қызметті берушінің жауапты маманы субсидиялауға арналған өтінімді алған күннен бастап 2 (екі) жұмыс күні ішінде:</w:t>
      </w:r>
    </w:p>
    <w:bookmarkEnd w:id="429"/>
    <w:bookmarkStart w:name="z468" w:id="430"/>
    <w:p>
      <w:pPr>
        <w:spacing w:after="0"/>
        <w:ind w:left="0"/>
        <w:jc w:val="both"/>
      </w:pPr>
      <w:r>
        <w:rPr>
          <w:rFonts w:ascii="Times New Roman"/>
          <w:b w:val="false"/>
          <w:i w:val="false"/>
          <w:color w:val="000000"/>
          <w:sz w:val="28"/>
        </w:rPr>
        <w:t>
      ЭЦҚ пайдалана отырып қол қою жолымен субсидиялауға арналған өтінімнің қабылданғанын растайды;</w:t>
      </w:r>
    </w:p>
    <w:bookmarkEnd w:id="430"/>
    <w:bookmarkStart w:name="z469" w:id="431"/>
    <w:p>
      <w:pPr>
        <w:spacing w:after="0"/>
        <w:ind w:left="0"/>
        <w:jc w:val="both"/>
      </w:pPr>
      <w:r>
        <w:rPr>
          <w:rFonts w:ascii="Times New Roman"/>
          <w:b w:val="false"/>
          <w:i w:val="false"/>
          <w:color w:val="000000"/>
          <w:sz w:val="28"/>
        </w:rPr>
        <w:t>
      субсидиялауға арналған өтінімді тіркеу нәтижелері бойынша субсидияларды кепілгердің/сақтандыру ұйымының шотына аудару үшін "Қазынашылық-Клиент" ақпараттық жүйесіне жүктелетін субсидиялар төлеуге арналған төлем тапсырмаларын субсидиялаудың ақпараттық жүйесінде қалыптастырады.</w:t>
      </w:r>
    </w:p>
    <w:bookmarkEnd w:id="431"/>
    <w:bookmarkStart w:name="z470" w:id="432"/>
    <w:p>
      <w:pPr>
        <w:spacing w:after="0"/>
        <w:ind w:left="0"/>
        <w:jc w:val="both"/>
      </w:pPr>
      <w:r>
        <w:rPr>
          <w:rFonts w:ascii="Times New Roman"/>
          <w:b w:val="false"/>
          <w:i w:val="false"/>
          <w:color w:val="000000"/>
          <w:sz w:val="28"/>
        </w:rPr>
        <w:t>
      Нәтижесі - субсидиялар төлеуге арналған төлем тапсырмаларын субсидиялаудың ақпараттық жүйесінде қалыптастыру;</w:t>
      </w:r>
    </w:p>
    <w:bookmarkEnd w:id="432"/>
    <w:bookmarkStart w:name="z471" w:id="433"/>
    <w:p>
      <w:pPr>
        <w:spacing w:after="0"/>
        <w:ind w:left="0"/>
        <w:jc w:val="both"/>
      </w:pPr>
      <w:r>
        <w:rPr>
          <w:rFonts w:ascii="Times New Roman"/>
          <w:b w:val="false"/>
          <w:i w:val="false"/>
          <w:color w:val="000000"/>
          <w:sz w:val="28"/>
        </w:rPr>
        <w:t>
      5) көрсетілетін қызметті берушінің қаржыландыру бөлімінің маманы төлем тапсырмалары қалыптастырылғаннан кейін аумақтық қазынашылық бөлімшесіне көрсетілетін қызметті алушылардың шоттарына субсидияларды аудару үшін төлеуге төлем құжаттарын жолдайды.</w:t>
      </w:r>
    </w:p>
    <w:bookmarkEnd w:id="433"/>
    <w:bookmarkStart w:name="z472" w:id="434"/>
    <w:p>
      <w:pPr>
        <w:spacing w:after="0"/>
        <w:ind w:left="0"/>
        <w:jc w:val="both"/>
      </w:pPr>
      <w:r>
        <w:rPr>
          <w:rFonts w:ascii="Times New Roman"/>
          <w:b w:val="false"/>
          <w:i w:val="false"/>
          <w:color w:val="000000"/>
          <w:sz w:val="28"/>
        </w:rPr>
        <w:t>
      Нәтижесі - аумақтық қазынашылық бөлімшесіне субсидияларды аудару үшін төлеуге төлем құжаттарын жолдау.</w:t>
      </w:r>
    </w:p>
    <w:bookmarkEnd w:id="434"/>
    <w:bookmarkStart w:name="z473" w:id="435"/>
    <w:p>
      <w:pPr>
        <w:spacing w:after="0"/>
        <w:ind w:left="0"/>
        <w:jc w:val="left"/>
      </w:pPr>
      <w:r>
        <w:rPr>
          <w:rFonts w:ascii="Times New Roman"/>
          <w:b/>
          <w:i w:val="false"/>
          <w:color w:val="000000"/>
        </w:rPr>
        <w:t xml:space="preserve"> 3 тарау. Мемлекеттік көрсетілетін қызмет процесінде көрсетілетін қызметті берушінің құрылымдық бөлімшелерінің (қызметкерлерінің) өзара іс-қимыл тәртібін сипаттау</w:t>
      </w:r>
    </w:p>
    <w:bookmarkEnd w:id="435"/>
    <w:bookmarkStart w:name="z474" w:id="436"/>
    <w:p>
      <w:pPr>
        <w:spacing w:after="0"/>
        <w:ind w:left="0"/>
        <w:jc w:val="both"/>
      </w:pPr>
      <w:r>
        <w:rPr>
          <w:rFonts w:ascii="Times New Roman"/>
          <w:b w:val="false"/>
          <w:i w:val="false"/>
          <w:color w:val="000000"/>
          <w:sz w:val="28"/>
        </w:rPr>
        <w:t>
      6. Мемлекеттік көрсетілетін қызмет процесіне қатысатын қызмет берушілердің, құрылымдық бөлімшелерінің (қызметкерлерінің) тізбесі:</w:t>
      </w:r>
    </w:p>
    <w:bookmarkEnd w:id="436"/>
    <w:bookmarkStart w:name="z475" w:id="437"/>
    <w:p>
      <w:pPr>
        <w:spacing w:after="0"/>
        <w:ind w:left="0"/>
        <w:jc w:val="both"/>
      </w:pPr>
      <w:r>
        <w:rPr>
          <w:rFonts w:ascii="Times New Roman"/>
          <w:b w:val="false"/>
          <w:i w:val="false"/>
          <w:color w:val="000000"/>
          <w:sz w:val="28"/>
        </w:rPr>
        <w:t>
      1) көрсетілетін қызметті берушінің жауапты маманы;</w:t>
      </w:r>
    </w:p>
    <w:bookmarkEnd w:id="437"/>
    <w:bookmarkStart w:name="z476" w:id="438"/>
    <w:p>
      <w:pPr>
        <w:spacing w:after="0"/>
        <w:ind w:left="0"/>
        <w:jc w:val="both"/>
      </w:pPr>
      <w:r>
        <w:rPr>
          <w:rFonts w:ascii="Times New Roman"/>
          <w:b w:val="false"/>
          <w:i w:val="false"/>
          <w:color w:val="000000"/>
          <w:sz w:val="28"/>
        </w:rPr>
        <w:t>
      2) көрсетілетін қызметті берушінің қаржыландыру бөлімінің маманы.</w:t>
      </w:r>
    </w:p>
    <w:bookmarkEnd w:id="438"/>
    <w:bookmarkStart w:name="z477" w:id="439"/>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(қызметкерлердің) арасындағы рәсімдердің (іс-қимылдың) сипаттамасы:</w:t>
      </w:r>
    </w:p>
    <w:bookmarkEnd w:id="439"/>
    <w:bookmarkStart w:name="z478" w:id="440"/>
    <w:p>
      <w:pPr>
        <w:spacing w:after="0"/>
        <w:ind w:left="0"/>
        <w:jc w:val="both"/>
      </w:pPr>
      <w:r>
        <w:rPr>
          <w:rFonts w:ascii="Times New Roman"/>
          <w:b w:val="false"/>
          <w:i w:val="false"/>
          <w:color w:val="000000"/>
          <w:sz w:val="28"/>
        </w:rPr>
        <w:t>
      1) көрсетілетін қызметті берушінің жауапты маманы ұсынысты алған күннен бастап 3 (үш) жұмыс күні ішінде мыналарды жүзеге асырады:</w:t>
      </w:r>
    </w:p>
    <w:bookmarkEnd w:id="440"/>
    <w:bookmarkStart w:name="z479" w:id="441"/>
    <w:p>
      <w:pPr>
        <w:spacing w:after="0"/>
        <w:ind w:left="0"/>
        <w:jc w:val="both"/>
      </w:pPr>
      <w:r>
        <w:rPr>
          <w:rFonts w:ascii="Times New Roman"/>
          <w:b w:val="false"/>
          <w:i w:val="false"/>
          <w:color w:val="000000"/>
          <w:sz w:val="28"/>
        </w:rPr>
        <w:t>
      ұсынысты субсидиялаудың ақпараттық жүйесінде тіркеу;</w:t>
      </w:r>
    </w:p>
    <w:bookmarkEnd w:id="441"/>
    <w:bookmarkStart w:name="z480" w:id="442"/>
    <w:p>
      <w:pPr>
        <w:spacing w:after="0"/>
        <w:ind w:left="0"/>
        <w:jc w:val="both"/>
      </w:pPr>
      <w:r>
        <w:rPr>
          <w:rFonts w:ascii="Times New Roman"/>
          <w:b w:val="false"/>
          <w:i w:val="false"/>
          <w:color w:val="000000"/>
          <w:sz w:val="28"/>
        </w:rPr>
        <w:t>
      ұсыныстың субсидиялау талаптарына сәйкестігін тексеру, оның ішінде кепілдендіру/сақтандыру шарты талаптарының шарттарға қойылатын талаптарға сәйкестігін тексеруді;</w:t>
      </w:r>
    </w:p>
    <w:bookmarkEnd w:id="442"/>
    <w:bookmarkStart w:name="z481" w:id="443"/>
    <w:p>
      <w:pPr>
        <w:spacing w:after="0"/>
        <w:ind w:left="0"/>
        <w:jc w:val="both"/>
      </w:pPr>
      <w:r>
        <w:rPr>
          <w:rFonts w:ascii="Times New Roman"/>
          <w:b w:val="false"/>
          <w:i w:val="false"/>
          <w:color w:val="000000"/>
          <w:sz w:val="28"/>
        </w:rPr>
        <w:t>
      ұсыныс бойынша шешімді қабылдау мен ресімдеу.</w:t>
      </w:r>
    </w:p>
    <w:bookmarkEnd w:id="443"/>
    <w:bookmarkStart w:name="z482" w:id="444"/>
    <w:p>
      <w:pPr>
        <w:spacing w:after="0"/>
        <w:ind w:left="0"/>
        <w:jc w:val="both"/>
      </w:pPr>
      <w:r>
        <w:rPr>
          <w:rFonts w:ascii="Times New Roman"/>
          <w:b w:val="false"/>
          <w:i w:val="false"/>
          <w:color w:val="000000"/>
          <w:sz w:val="28"/>
        </w:rPr>
        <w:t>
      Қарыз алушы мен кепілгерге/сақтандыру ұйымына қабылданған шешім туралы автоматты хабарлама жолданады;</w:t>
      </w:r>
    </w:p>
    <w:bookmarkEnd w:id="444"/>
    <w:bookmarkStart w:name="z483" w:id="445"/>
    <w:p>
      <w:pPr>
        <w:spacing w:after="0"/>
        <w:ind w:left="0"/>
        <w:jc w:val="both"/>
      </w:pPr>
      <w:r>
        <w:rPr>
          <w:rFonts w:ascii="Times New Roman"/>
          <w:b w:val="false"/>
          <w:i w:val="false"/>
          <w:color w:val="000000"/>
          <w:sz w:val="28"/>
        </w:rPr>
        <w:t>
      2) көрсетілетін қызметті берушінің шешімінің негізінде кепілгер/сақтандыру ұйымы ұсыныс бойынша оң шешім туралы көрсетілетін қызметті берушінің хабарламасын алған күннен бастап 3 (үш) жұмыс күні ішінде қарыз алушы, кепілгер/сақтандыру ұйымы және көрсетілетін қызметті беруші арасында субсидиялау шарты жасалады;</w:t>
      </w:r>
    </w:p>
    <w:bookmarkEnd w:id="445"/>
    <w:bookmarkStart w:name="z484" w:id="446"/>
    <w:p>
      <w:pPr>
        <w:spacing w:after="0"/>
        <w:ind w:left="0"/>
        <w:jc w:val="both"/>
      </w:pPr>
      <w:r>
        <w:rPr>
          <w:rFonts w:ascii="Times New Roman"/>
          <w:b w:val="false"/>
          <w:i w:val="false"/>
          <w:color w:val="000000"/>
          <w:sz w:val="28"/>
        </w:rPr>
        <w:t>
      3) кепілгер/сақтандыру ұйымы субсидиялау шартына қол қойылғаннан кейін 14 (он төрт) жұмыс күні ішінде веб-порталда кепілгер/сақтандыру ұйымы және жұмыс органы ЭЦҚ қоятын, қарыз алушының субсидиялау графигін қалыптастырады;</w:t>
      </w:r>
    </w:p>
    <w:bookmarkEnd w:id="446"/>
    <w:bookmarkStart w:name="z485" w:id="447"/>
    <w:p>
      <w:pPr>
        <w:spacing w:after="0"/>
        <w:ind w:left="0"/>
        <w:jc w:val="both"/>
      </w:pPr>
      <w:r>
        <w:rPr>
          <w:rFonts w:ascii="Times New Roman"/>
          <w:b w:val="false"/>
          <w:i w:val="false"/>
          <w:color w:val="000000"/>
          <w:sz w:val="28"/>
        </w:rPr>
        <w:t>
      4) көрсетілетін қызметті берушінің жауапты маманы субсидиялауға арналған өтінімді алған күннен бастап 2 (екі) жұмыс күні ішінде:</w:t>
      </w:r>
    </w:p>
    <w:bookmarkEnd w:id="447"/>
    <w:bookmarkStart w:name="z486" w:id="448"/>
    <w:p>
      <w:pPr>
        <w:spacing w:after="0"/>
        <w:ind w:left="0"/>
        <w:jc w:val="both"/>
      </w:pPr>
      <w:r>
        <w:rPr>
          <w:rFonts w:ascii="Times New Roman"/>
          <w:b w:val="false"/>
          <w:i w:val="false"/>
          <w:color w:val="000000"/>
          <w:sz w:val="28"/>
        </w:rPr>
        <w:t>
      ЭЦҚ пайдалана отырып қол қою жолымен субсидиялауға арналған өтінімнің қабылданғанын растайды;</w:t>
      </w:r>
    </w:p>
    <w:bookmarkEnd w:id="448"/>
    <w:bookmarkStart w:name="z487" w:id="449"/>
    <w:p>
      <w:pPr>
        <w:spacing w:after="0"/>
        <w:ind w:left="0"/>
        <w:jc w:val="both"/>
      </w:pPr>
      <w:r>
        <w:rPr>
          <w:rFonts w:ascii="Times New Roman"/>
          <w:b w:val="false"/>
          <w:i w:val="false"/>
          <w:color w:val="000000"/>
          <w:sz w:val="28"/>
        </w:rPr>
        <w:t>
      субсидиялауға арналған өтінімді тіркеу нәтижелері бойынша субсидияларды кепілгердің/сақтандыру ұйымының шотына аудару үшін "Қазынашылық-Клиент" ақпараттық жүйесіне жүктелетін субсидиялар төлеуге арналған төлем тапсырмаларын субсидиялаудың ақпараттық жүйесінде қалыптастырады;</w:t>
      </w:r>
    </w:p>
    <w:bookmarkEnd w:id="449"/>
    <w:bookmarkStart w:name="z488" w:id="450"/>
    <w:p>
      <w:pPr>
        <w:spacing w:after="0"/>
        <w:ind w:left="0"/>
        <w:jc w:val="both"/>
      </w:pPr>
      <w:r>
        <w:rPr>
          <w:rFonts w:ascii="Times New Roman"/>
          <w:b w:val="false"/>
          <w:i w:val="false"/>
          <w:color w:val="000000"/>
          <w:sz w:val="28"/>
        </w:rPr>
        <w:t>
      5) көрсетілетін қызметті берушінің қаржыландыру бөлімінің маманы төлем тапсырмалары қалыптастырылғаннан кейін аумақтық қазынашылық бөлімшесіне көрсетілетін қызметті алушылардың шоттарына субсидияларды аудару үшін төлеуге төлем құжаттарын жолдайды.</w:t>
      </w:r>
    </w:p>
    <w:bookmarkEnd w:id="450"/>
    <w:bookmarkStart w:name="z489" w:id="451"/>
    <w:p>
      <w:pPr>
        <w:spacing w:after="0"/>
        <w:ind w:left="0"/>
        <w:jc w:val="left"/>
      </w:pPr>
      <w:r>
        <w:rPr>
          <w:rFonts w:ascii="Times New Roman"/>
          <w:b/>
          <w:i w:val="false"/>
          <w:color w:val="000000"/>
        </w:rPr>
        <w:t xml:space="preserve"> 4 тарау.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51"/>
    <w:bookmarkStart w:name="z490" w:id="452"/>
    <w:p>
      <w:pPr>
        <w:spacing w:after="0"/>
        <w:ind w:left="0"/>
        <w:jc w:val="both"/>
      </w:pPr>
      <w:r>
        <w:rPr>
          <w:rFonts w:ascii="Times New Roman"/>
          <w:b w:val="false"/>
          <w:i w:val="false"/>
          <w:color w:val="000000"/>
          <w:sz w:val="28"/>
        </w:rPr>
        <w:t>
      8. Портал арқылы мемлекеттік қызмет көрсету кезінде көрсетілген қызмет беруші мен көрсетілген қызмет алушының жүгіну тәртібін және рәсімдердің (іс-қимылдардың) реттілігін сипаттау:</w:t>
      </w:r>
    </w:p>
    <w:bookmarkEnd w:id="452"/>
    <w:bookmarkStart w:name="z491" w:id="453"/>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паролінің (порталда тіркелмеген көрсетілетін қызмет алушылар үшін іске асырылады) көмегімен порталда тіркеуді іске асырады;</w:t>
      </w:r>
    </w:p>
    <w:bookmarkEnd w:id="453"/>
    <w:bookmarkStart w:name="z492" w:id="454"/>
    <w:p>
      <w:pPr>
        <w:spacing w:after="0"/>
        <w:ind w:left="0"/>
        <w:jc w:val="both"/>
      </w:pPr>
      <w:r>
        <w:rPr>
          <w:rFonts w:ascii="Times New Roman"/>
          <w:b w:val="false"/>
          <w:i w:val="false"/>
          <w:color w:val="000000"/>
          <w:sz w:val="28"/>
        </w:rPr>
        <w:t>
      2) 1-үдеріс – қызметті алу үшін көрсетілетін қызметті алушының ЖСН/БСН және паролін енгізу үдерісі (авторизация үдерісі);</w:t>
      </w:r>
    </w:p>
    <w:bookmarkEnd w:id="454"/>
    <w:bookmarkStart w:name="z493" w:id="455"/>
    <w:p>
      <w:pPr>
        <w:spacing w:after="0"/>
        <w:ind w:left="0"/>
        <w:jc w:val="both"/>
      </w:pP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түпнұсқалығын тексеру;</w:t>
      </w:r>
    </w:p>
    <w:bookmarkEnd w:id="455"/>
    <w:bookmarkStart w:name="z494" w:id="456"/>
    <w:p>
      <w:pPr>
        <w:spacing w:after="0"/>
        <w:ind w:left="0"/>
        <w:jc w:val="both"/>
      </w:pPr>
      <w:r>
        <w:rPr>
          <w:rFonts w:ascii="Times New Roman"/>
          <w:b w:val="false"/>
          <w:i w:val="false"/>
          <w:color w:val="000000"/>
          <w:sz w:val="28"/>
        </w:rPr>
        <w:t>
      4) 2-үдеріс – порталдың көрсетілетін қызметті алушының деректерінде бұзушылықтардың болуына байланысты авторизациядан бас тарту туралы хабарлама қалыптастыруы;</w:t>
      </w:r>
    </w:p>
    <w:bookmarkEnd w:id="456"/>
    <w:bookmarkStart w:name="z495" w:id="457"/>
    <w:p>
      <w:pPr>
        <w:spacing w:after="0"/>
        <w:ind w:left="0"/>
        <w:jc w:val="both"/>
      </w:pPr>
      <w:r>
        <w:rPr>
          <w:rFonts w:ascii="Times New Roman"/>
          <w:b w:val="false"/>
          <w:i w:val="false"/>
          <w:color w:val="000000"/>
          <w:sz w:val="28"/>
        </w:rPr>
        <w:t xml:space="preserve">
      5) 3-үдеріс – көрсетілетін қызметті алушының осы Регламентте көрсетілген қызметті таңдап алуы, қызмет көрсету үшін сауал түрін экранға шығару және құрылымдық пен форматтық талаптарын ескере отырып, сауал түріне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 құжаттардың көшірмелерін бекітумен қызмет алушының үлгілерді толтыруы (деректерді енгізу), сондай-ақ сауалды куәландыру (қол қою) үшін көрсетілетін қызметті алушының электрондық цифрлық қолтаңба (бұдан әрі – ЭЦҚ) тіркеу куәлігін таңдап алуы;</w:t>
      </w:r>
    </w:p>
    <w:bookmarkEnd w:id="457"/>
    <w:bookmarkStart w:name="z496" w:id="458"/>
    <w:p>
      <w:pPr>
        <w:spacing w:after="0"/>
        <w:ind w:left="0"/>
        <w:jc w:val="both"/>
      </w:pPr>
      <w:r>
        <w:rPr>
          <w:rFonts w:ascii="Times New Roman"/>
          <w:b w:val="false"/>
          <w:i w:val="false"/>
          <w:color w:val="000000"/>
          <w:sz w:val="28"/>
        </w:rPr>
        <w:t>
      6) 2-шарт – порталда ЭЦҚ тіркеу куәлігінің қолданыс мерзімін және шақыртып алынған (жойылған) тіркеу куәліктерінің тізімінде жоқтығын, сондай-ақ сәйкестендіру деректерінің сәйкестігін тексеру (сауалда көрсетілген ЖСН/БСН мен ЭЦҚ тіркеу куәлігінде көрсетілген ЖСН/БСН арасындағы);</w:t>
      </w:r>
    </w:p>
    <w:bookmarkEnd w:id="458"/>
    <w:bookmarkStart w:name="z497" w:id="459"/>
    <w:p>
      <w:pPr>
        <w:spacing w:after="0"/>
        <w:ind w:left="0"/>
        <w:jc w:val="both"/>
      </w:pPr>
      <w:r>
        <w:rPr>
          <w:rFonts w:ascii="Times New Roman"/>
          <w:b w:val="false"/>
          <w:i w:val="false"/>
          <w:color w:val="000000"/>
          <w:sz w:val="28"/>
        </w:rPr>
        <w:t>
      7) 4-үдеріс – көрсетілетін қызметті алушының ЭЦҚ түпнұсқалығы расталмағандығына байланысты сұратып отырған қызметтен бас тарту туралы хабарлама қалыптастыру;</w:t>
      </w:r>
    </w:p>
    <w:bookmarkEnd w:id="459"/>
    <w:bookmarkStart w:name="z498" w:id="460"/>
    <w:p>
      <w:pPr>
        <w:spacing w:after="0"/>
        <w:ind w:left="0"/>
        <w:jc w:val="both"/>
      </w:pPr>
      <w:r>
        <w:rPr>
          <w:rFonts w:ascii="Times New Roman"/>
          <w:b w:val="false"/>
          <w:i w:val="false"/>
          <w:color w:val="000000"/>
          <w:sz w:val="28"/>
        </w:rPr>
        <w:t>
      8) 5-үдеріс – көрсетілетін қызметті берушінің сауалды өңдеуі үшін көрсетілетін қызмет алушының ЭЦҚ куәландырылған (қол қойылған) электрондық құжатты (көрсетілетін қызметті алушының сауалын) "электрондық үкіметтің" автоматтандырылған өңірлік шлюзі жұмыс орнында (бұдан әрі – ЭҮӨШ АЖО) "электрондық үкіметтің" шлюзі (бұдан әрі – ЭҮШ) арқылы жолдау;</w:t>
      </w:r>
    </w:p>
    <w:bookmarkEnd w:id="460"/>
    <w:bookmarkStart w:name="z499" w:id="461"/>
    <w:p>
      <w:pPr>
        <w:spacing w:after="0"/>
        <w:ind w:left="0"/>
        <w:jc w:val="both"/>
      </w:pPr>
      <w:r>
        <w:rPr>
          <w:rFonts w:ascii="Times New Roman"/>
          <w:b w:val="false"/>
          <w:i w:val="false"/>
          <w:color w:val="000000"/>
          <w:sz w:val="28"/>
        </w:rPr>
        <w:t>
      9) 3-шарт – көрсетілетін қызметті берушімен көрсетілетін қызметті алушының қоса берген құжаттарын сәйкестікке тексеруі;</w:t>
      </w:r>
    </w:p>
    <w:bookmarkEnd w:id="461"/>
    <w:bookmarkStart w:name="z500" w:id="462"/>
    <w:p>
      <w:pPr>
        <w:spacing w:after="0"/>
        <w:ind w:left="0"/>
        <w:jc w:val="both"/>
      </w:pPr>
      <w:r>
        <w:rPr>
          <w:rFonts w:ascii="Times New Roman"/>
          <w:b w:val="false"/>
          <w:i w:val="false"/>
          <w:color w:val="000000"/>
          <w:sz w:val="28"/>
        </w:rPr>
        <w:t>
      10) 6-үдеріс – көрсетілетін қызметті алушымен портал қалыптастырған қызмет нәтижесін (электрондық құжат түріндегі хабарлама) алуы. Электрондық құжат көрсетілетін қызметті берушінің уәкілетті тұлғасының ЭЦҚ пайдаланумен қалыптастырылады.</w:t>
      </w:r>
    </w:p>
    <w:bookmarkEnd w:id="462"/>
    <w:bookmarkStart w:name="z501" w:id="463"/>
    <w:p>
      <w:pPr>
        <w:spacing w:after="0"/>
        <w:ind w:left="0"/>
        <w:jc w:val="both"/>
      </w:pPr>
      <w:r>
        <w:rPr>
          <w:rFonts w:ascii="Times New Roman"/>
          <w:b w:val="false"/>
          <w:i w:val="false"/>
          <w:color w:val="000000"/>
          <w:sz w:val="28"/>
        </w:rPr>
        <w:t>
      8-1. "Азаматтарға арналған үкімет" мемлекеттік корпорациясы арқылы мемлекеттік қызмет көрсетілмейді.</w:t>
      </w:r>
    </w:p>
    <w:bookmarkEnd w:id="463"/>
    <w:bookmarkStart w:name="z502" w:id="464"/>
    <w:p>
      <w:pPr>
        <w:spacing w:after="0"/>
        <w:ind w:left="0"/>
        <w:jc w:val="both"/>
      </w:pPr>
      <w:r>
        <w:rPr>
          <w:rFonts w:ascii="Times New Roman"/>
          <w:b w:val="false"/>
          <w:i w:val="false"/>
          <w:color w:val="000000"/>
          <w:sz w:val="28"/>
        </w:rPr>
        <w:t>
      9. Портал арқылы мемлекеттік қызмет көрсету кезінде іске қосылған ақпараттық жүйелердің функционалдық өзара іс-қимыл етуі осы регламенттің 1-қосымшасына сәйкес диаграммада келтірілген.</w:t>
      </w:r>
    </w:p>
    <w:bookmarkEnd w:id="464"/>
    <w:bookmarkStart w:name="z503" w:id="465"/>
    <w:p>
      <w:pPr>
        <w:spacing w:after="0"/>
        <w:ind w:left="0"/>
        <w:jc w:val="both"/>
      </w:pPr>
      <w:r>
        <w:rPr>
          <w:rFonts w:ascii="Times New Roman"/>
          <w:b w:val="false"/>
          <w:i w:val="false"/>
          <w:color w:val="000000"/>
          <w:sz w:val="28"/>
        </w:rPr>
        <w:t>
      10. Мемлекеттік қызмет көрсету процесінде көрсетілетін қызметті берушінің құрылымдық бөлімшелері (қызметкерлері) рәсімдерінің (әрекеттерінің) кезеңділігі осы регламенттің 2-қосымшасына сәйкес мемлекеттік қызмет көрсетудің бизнес-процестерінің анықтамалығында көрсетіледі.</w:t>
      </w:r>
    </w:p>
    <w:bookmarkEnd w:id="4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"Агроөнеркәсіптік кешен субъектілерінің</w:t>
            </w:r>
            <w:r>
              <w:br/>
            </w:r>
            <w:r>
              <w:rPr>
                <w:rFonts w:ascii="Times New Roman"/>
                <w:b w:val="false"/>
                <w:i w:val="false"/>
                <w:color w:val="000000"/>
                <w:sz w:val="20"/>
              </w:rPr>
              <w:t>қарыздарын кепілдендіру мен сақтандыру</w:t>
            </w:r>
            <w:r>
              <w:br/>
            </w:r>
            <w:r>
              <w:rPr>
                <w:rFonts w:ascii="Times New Roman"/>
                <w:b w:val="false"/>
                <w:i w:val="false"/>
                <w:color w:val="000000"/>
                <w:sz w:val="20"/>
              </w:rPr>
              <w:t>шеңберінде субсидиялау" мемлекеттік</w:t>
            </w:r>
            <w:r>
              <w:br/>
            </w:r>
            <w:r>
              <w:rPr>
                <w:rFonts w:ascii="Times New Roman"/>
                <w:b w:val="false"/>
                <w:i w:val="false"/>
                <w:color w:val="000000"/>
                <w:sz w:val="20"/>
              </w:rPr>
              <w:t>көрсетілетін қызмет регламентіне 1-қосымша</w:t>
            </w:r>
          </w:p>
        </w:tc>
      </w:tr>
    </w:tbl>
    <w:bookmarkStart w:name="z505" w:id="466"/>
    <w:p>
      <w:pPr>
        <w:spacing w:after="0"/>
        <w:ind w:left="0"/>
        <w:jc w:val="left"/>
      </w:pPr>
      <w:r>
        <w:rPr>
          <w:rFonts w:ascii="Times New Roman"/>
          <w:b/>
          <w:i w:val="false"/>
          <w:color w:val="000000"/>
        </w:rPr>
        <w:t xml:space="preserve"> Портал арқылы мемлекеттік қызмет көрсету кезінде іске қосылған ақпараттық жүйелердің функционалдық өзара іс-қимыл ету диаграммасы</w:t>
      </w:r>
    </w:p>
    <w:bookmarkEnd w:id="466"/>
    <w:bookmarkStart w:name="z506" w:id="467"/>
    <w:p>
      <w:pPr>
        <w:spacing w:after="0"/>
        <w:ind w:left="0"/>
        <w:jc w:val="both"/>
      </w:pPr>
      <w:r>
        <w:rPr>
          <w:rFonts w:ascii="Times New Roman"/>
          <w:b w:val="false"/>
          <w:i w:val="false"/>
          <w:color w:val="000000"/>
          <w:sz w:val="28"/>
        </w:rPr>
        <w:t xml:space="preserve">
      </w:t>
      </w:r>
    </w:p>
    <w:bookmarkEnd w:id="467"/>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7" w:id="468"/>
    <w:p>
      <w:pPr>
        <w:spacing w:after="0"/>
        <w:ind w:left="0"/>
        <w:jc w:val="left"/>
      </w:pPr>
      <w:r>
        <w:rPr>
          <w:rFonts w:ascii="Times New Roman"/>
          <w:b/>
          <w:i w:val="false"/>
          <w:color w:val="000000"/>
        </w:rPr>
        <w:t xml:space="preserve"> Шартты белгілер:</w:t>
      </w:r>
    </w:p>
    <w:bookmarkEnd w:id="468"/>
    <w:bookmarkStart w:name="z508" w:id="469"/>
    <w:p>
      <w:pPr>
        <w:spacing w:after="0"/>
        <w:ind w:left="0"/>
        <w:jc w:val="both"/>
      </w:pPr>
      <w:r>
        <w:rPr>
          <w:rFonts w:ascii="Times New Roman"/>
          <w:b w:val="false"/>
          <w:i w:val="false"/>
          <w:color w:val="000000"/>
          <w:sz w:val="28"/>
        </w:rPr>
        <w:t xml:space="preserve">
      </w:t>
      </w:r>
    </w:p>
    <w:bookmarkEnd w:id="469"/>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"Агроөнеркәсіптік кешен субъектілерінің</w:t>
            </w:r>
            <w:r>
              <w:br/>
            </w:r>
            <w:r>
              <w:rPr>
                <w:rFonts w:ascii="Times New Roman"/>
                <w:b w:val="false"/>
                <w:i w:val="false"/>
                <w:color w:val="000000"/>
                <w:sz w:val="20"/>
              </w:rPr>
              <w:t>қарыздарын кепілдендіру мен сақтандыру</w:t>
            </w:r>
            <w:r>
              <w:br/>
            </w:r>
            <w:r>
              <w:rPr>
                <w:rFonts w:ascii="Times New Roman"/>
                <w:b w:val="false"/>
                <w:i w:val="false"/>
                <w:color w:val="000000"/>
                <w:sz w:val="20"/>
              </w:rPr>
              <w:t>шеңберінде субсидиялау" мемлекеттік</w:t>
            </w:r>
            <w:r>
              <w:br/>
            </w:r>
            <w:r>
              <w:rPr>
                <w:rFonts w:ascii="Times New Roman"/>
                <w:b w:val="false"/>
                <w:i w:val="false"/>
                <w:color w:val="000000"/>
                <w:sz w:val="20"/>
              </w:rPr>
              <w:t>көрсетілетін қызмет регламентіне 2-қосымша</w:t>
            </w:r>
          </w:p>
        </w:tc>
      </w:tr>
    </w:tbl>
    <w:bookmarkStart w:name="z510" w:id="470"/>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470"/>
    <w:bookmarkStart w:name="z511" w:id="471"/>
    <w:p>
      <w:pPr>
        <w:spacing w:after="0"/>
        <w:ind w:left="0"/>
        <w:jc w:val="both"/>
      </w:pPr>
      <w:r>
        <w:rPr>
          <w:rFonts w:ascii="Times New Roman"/>
          <w:b w:val="false"/>
          <w:i w:val="false"/>
          <w:color w:val="000000"/>
          <w:sz w:val="28"/>
        </w:rPr>
        <w:t xml:space="preserve">
      </w:t>
      </w:r>
    </w:p>
    <w:bookmarkEnd w:id="471"/>
    <w:p>
      <w:pPr>
        <w:spacing w:after="0"/>
        <w:ind w:left="0"/>
        <w:jc w:val="both"/>
      </w:pPr>
      <w:r>
        <w:drawing>
          <wp:inline distT="0" distB="0" distL="0" distR="0">
            <wp:extent cx="6286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2865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2" w:id="472"/>
    <w:p>
      <w:pPr>
        <w:spacing w:after="0"/>
        <w:ind w:left="0"/>
        <w:jc w:val="both"/>
      </w:pPr>
      <w:r>
        <w:rPr>
          <w:rFonts w:ascii="Times New Roman"/>
          <w:b w:val="false"/>
          <w:i w:val="false"/>
          <w:color w:val="000000"/>
          <w:sz w:val="28"/>
        </w:rPr>
        <w:t xml:space="preserve">
      </w:t>
      </w:r>
    </w:p>
    <w:bookmarkEnd w:id="472"/>
    <w:p>
      <w:pPr>
        <w:spacing w:after="0"/>
        <w:ind w:left="0"/>
        <w:jc w:val="both"/>
      </w:pPr>
      <w:r>
        <w:drawing>
          <wp:inline distT="0" distB="0" distL="0" distR="0">
            <wp:extent cx="781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2019 жылғы "___"_______</w:t>
            </w:r>
            <w:r>
              <w:br/>
            </w:r>
            <w:r>
              <w:rPr>
                <w:rFonts w:ascii="Times New Roman"/>
                <w:b w:val="false"/>
                <w:i w:val="false"/>
                <w:color w:val="000000"/>
                <w:sz w:val="20"/>
              </w:rPr>
              <w:t>№ _____________</w:t>
            </w:r>
            <w:r>
              <w:br/>
            </w:r>
            <w:r>
              <w:rPr>
                <w:rFonts w:ascii="Times New Roman"/>
                <w:b w:val="false"/>
                <w:i w:val="false"/>
                <w:color w:val="000000"/>
                <w:sz w:val="20"/>
              </w:rPr>
              <w:t>қаулысына 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 әкімдігінің</w:t>
            </w:r>
            <w:r>
              <w:br/>
            </w:r>
            <w:r>
              <w:rPr>
                <w:rFonts w:ascii="Times New Roman"/>
                <w:b w:val="false"/>
                <w:i w:val="false"/>
                <w:color w:val="000000"/>
                <w:sz w:val="20"/>
              </w:rPr>
              <w:t>2017 жылғы 28 желтоқсандағы</w:t>
            </w:r>
            <w:r>
              <w:br/>
            </w:r>
            <w:r>
              <w:rPr>
                <w:rFonts w:ascii="Times New Roman"/>
                <w:b w:val="false"/>
                <w:i w:val="false"/>
                <w:color w:val="000000"/>
                <w:sz w:val="20"/>
              </w:rPr>
              <w:t>№ 85/07 қаулысымен бекітілген</w:t>
            </w:r>
          </w:p>
        </w:tc>
      </w:tr>
    </w:tbl>
    <w:bookmarkStart w:name="z515" w:id="473"/>
    <w:p>
      <w:pPr>
        <w:spacing w:after="0"/>
        <w:ind w:left="0"/>
        <w:jc w:val="left"/>
      </w:pPr>
      <w:r>
        <w:rPr>
          <w:rFonts w:ascii="Times New Roman"/>
          <w:b/>
          <w:i w:val="false"/>
          <w:color w:val="000000"/>
        </w:rPr>
        <w:t xml:space="preserve"> "Агроөнеркәсіптік кешен субъектілерін қаржылық сауықтыру жөніндегі бағыт шеңберінде кредиттік және лизингтік міндеттемелер бойынша пайыздық мөлшерлемені субсидиялау" мемлекеттiк көрсетілетін қызмет регламентi</w:t>
      </w:r>
    </w:p>
    <w:bookmarkEnd w:id="473"/>
    <w:bookmarkStart w:name="z516" w:id="474"/>
    <w:p>
      <w:pPr>
        <w:spacing w:after="0"/>
        <w:ind w:left="0"/>
        <w:jc w:val="left"/>
      </w:pPr>
      <w:r>
        <w:rPr>
          <w:rFonts w:ascii="Times New Roman"/>
          <w:b/>
          <w:i w:val="false"/>
          <w:color w:val="000000"/>
        </w:rPr>
        <w:t xml:space="preserve"> 1 тарау. Жалпы ережелер</w:t>
      </w:r>
    </w:p>
    <w:bookmarkEnd w:id="474"/>
    <w:bookmarkStart w:name="z517" w:id="475"/>
    <w:p>
      <w:pPr>
        <w:spacing w:after="0"/>
        <w:ind w:left="0"/>
        <w:jc w:val="both"/>
      </w:pPr>
      <w:r>
        <w:rPr>
          <w:rFonts w:ascii="Times New Roman"/>
          <w:b w:val="false"/>
          <w:i w:val="false"/>
          <w:color w:val="000000"/>
          <w:sz w:val="28"/>
        </w:rPr>
        <w:t xml:space="preserve">
      1. "Агроөнеркәсіптік кешен субъектілерін қаржылық сауықтыру жөніндегі бағыт шеңберінде кредиттік және лизингтік міндеттемелер бойынша пайыздық мөлшерлемені субсидиялау" мемлекеттік көрсетілетін қызметі (бұдан әрі – мемлекеттік көрсетілетін қызмет) облыстың жергілікті атқарушы органымен (бұдан әрі - қызмет көрсетуші) көрсетіледі. </w:t>
      </w:r>
    </w:p>
    <w:bookmarkEnd w:id="475"/>
    <w:bookmarkStart w:name="z518" w:id="476"/>
    <w:p>
      <w:pPr>
        <w:spacing w:after="0"/>
        <w:ind w:left="0"/>
        <w:jc w:val="both"/>
      </w:pPr>
      <w:r>
        <w:rPr>
          <w:rFonts w:ascii="Times New Roman"/>
          <w:b w:val="false"/>
          <w:i w:val="false"/>
          <w:color w:val="000000"/>
          <w:sz w:val="28"/>
        </w:rPr>
        <w:t>
      Өтінімдерді қабылдау және мемлекеттік қызметті көрсету нәтижелерін беру "электрондық үкіметтің" www.egov.kz веб-порталы (бұдан әрі - портал) арқылы жүзеге асырылады.</w:t>
      </w:r>
    </w:p>
    <w:bookmarkEnd w:id="476"/>
    <w:bookmarkStart w:name="z519" w:id="477"/>
    <w:p>
      <w:pPr>
        <w:spacing w:after="0"/>
        <w:ind w:left="0"/>
        <w:jc w:val="both"/>
      </w:pPr>
      <w:r>
        <w:rPr>
          <w:rFonts w:ascii="Times New Roman"/>
          <w:b w:val="false"/>
          <w:i w:val="false"/>
          <w:color w:val="000000"/>
          <w:sz w:val="28"/>
        </w:rPr>
        <w:t>
      2. Мемлекеттік қызметті көрсету нысаны: электрондық (толық автоматтандырылған).</w:t>
      </w:r>
    </w:p>
    <w:bookmarkEnd w:id="477"/>
    <w:bookmarkStart w:name="z520" w:id="478"/>
    <w:p>
      <w:pPr>
        <w:spacing w:after="0"/>
        <w:ind w:left="0"/>
        <w:jc w:val="both"/>
      </w:pPr>
      <w:r>
        <w:rPr>
          <w:rFonts w:ascii="Times New Roman"/>
          <w:b w:val="false"/>
          <w:i w:val="false"/>
          <w:color w:val="000000"/>
          <w:sz w:val="28"/>
        </w:rPr>
        <w:t xml:space="preserve">
      3. Мемлекеттік қызметті көрсету нәтижесі – субсидия аудару туралы хабарлама не Қазақстан Республикасы Премьер-Министрінің орынбасары – Қазақстан Республикасы Ауыл шаруашылығы министрінің 2017 жылғы 1 шілдедегі № 279 "Агроөнеркәсіптік кешен субъектілерін қаржылық сауықтыру жөніндегі бағыт шеңберінде кредиттік және лизингтік міндеттемелер бойынша пайыздық мөлшерлемені субсидиялау" мемлекеттік көрсетілетін қызмет стандартын бекіту туралы" (Нормативтік құқықтық актілерді мемлекеттік тіркеу тізілімінде № 15537 болып тіркелген) бұйрығымен бекітілген "Агроөнеркәсіптік кешен субъектілерін қаржылық сауықтыру жөніндегі бағыт шеңберінде кредиттік және лизингтік міндеттемелер бойынша пайыздық мөлшерлемені субсидиялау" мемлекеттік көрсетілетін қызмет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жағдайларда және негіздер бойынша мемлекеттік көрсетілетін қызметті ұсынудан уәжді бас тарту.</w:t>
      </w:r>
    </w:p>
    <w:bookmarkEnd w:id="478"/>
    <w:bookmarkStart w:name="z521" w:id="479"/>
    <w:p>
      <w:pPr>
        <w:spacing w:after="0"/>
        <w:ind w:left="0"/>
        <w:jc w:val="both"/>
      </w:pPr>
      <w:r>
        <w:rPr>
          <w:rFonts w:ascii="Times New Roman"/>
          <w:b w:val="false"/>
          <w:i w:val="false"/>
          <w:color w:val="000000"/>
          <w:sz w:val="28"/>
        </w:rPr>
        <w:t>
      Мемлекеттік қызметті көрсету нәтижесін ұсыну нысаны – электрондық.</w:t>
      </w:r>
    </w:p>
    <w:bookmarkEnd w:id="479"/>
    <w:bookmarkStart w:name="z522" w:id="480"/>
    <w:p>
      <w:pPr>
        <w:spacing w:after="0"/>
        <w:ind w:left="0"/>
        <w:jc w:val="both"/>
      </w:pPr>
      <w:r>
        <w:rPr>
          <w:rFonts w:ascii="Times New Roman"/>
          <w:b w:val="false"/>
          <w:i w:val="false"/>
          <w:color w:val="000000"/>
          <w:sz w:val="28"/>
        </w:rPr>
        <w:t xml:space="preserve">
      Жеке және заңды тұлғаларға (бұдан әрі – көрсетілетін қызметті алушы) стандарттың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2-қосымшаларға</w:t>
      </w:r>
      <w:r>
        <w:rPr>
          <w:rFonts w:ascii="Times New Roman"/>
          <w:b w:val="false"/>
          <w:i w:val="false"/>
          <w:color w:val="000000"/>
          <w:sz w:val="28"/>
        </w:rPr>
        <w:t xml:space="preserve"> сәйкес көрсетілетін қызметті алушының электрондық цифрлық қолтаңбасы (бұдан әрі – ЭЦҚ) қойылған электрондық құжат нысанында мемлекеттік қызметті көрсету нәтижесі туралы хабарлама жолданады. Хабарлама көрсетілетін қызметті алушы субсидиялаудың ақпараттық жүйесінде тіркелген кезде көрсеткен электрондық почтаның мекенжайына, сондай-ақ субсидиялаудың ақпараттық жүйесіндегі "жеке кабинетіне" жолданады.</w:t>
      </w:r>
    </w:p>
    <w:bookmarkEnd w:id="480"/>
    <w:bookmarkStart w:name="z523" w:id="481"/>
    <w:p>
      <w:pPr>
        <w:spacing w:after="0"/>
        <w:ind w:left="0"/>
        <w:jc w:val="left"/>
      </w:pPr>
      <w:r>
        <w:rPr>
          <w:rFonts w:ascii="Times New Roman"/>
          <w:b/>
          <w:i w:val="false"/>
          <w:color w:val="000000"/>
        </w:rPr>
        <w:t xml:space="preserve"> 2 тарау. Мемлекеттік көрсетілетін қызмет процесінде көрсетілетін қызметті берушінің құрылымдық бөлімшелерінің (қызметкерлерінің) іс-қимыл тәртібін сипаттау</w:t>
      </w:r>
    </w:p>
    <w:bookmarkEnd w:id="481"/>
    <w:bookmarkStart w:name="z524" w:id="482"/>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негіздеме көрсетілетін қызметті алушының порталға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өтінімді электрондық цифрлық қолтаңбамен (бұдан әрі – ЭЦҚ) куәландырылған электрондық құжат нысанында ұсынуы болып табылады.</w:t>
      </w:r>
    </w:p>
    <w:bookmarkEnd w:id="482"/>
    <w:bookmarkStart w:name="z525" w:id="483"/>
    <w:p>
      <w:pPr>
        <w:spacing w:after="0"/>
        <w:ind w:left="0"/>
        <w:jc w:val="both"/>
      </w:pPr>
      <w:r>
        <w:rPr>
          <w:rFonts w:ascii="Times New Roman"/>
          <w:b w:val="false"/>
          <w:i w:val="false"/>
          <w:color w:val="000000"/>
          <w:sz w:val="28"/>
        </w:rPr>
        <w:t>
      5. Мемлекеттік көрсетілетін қызмет процесінің құрамына кіретін әрбір рәсімнің (іс-қимылдың) мазмұны, оның орындалу ұзақтығы:</w:t>
      </w:r>
    </w:p>
    <w:bookmarkEnd w:id="483"/>
    <w:bookmarkStart w:name="z526" w:id="484"/>
    <w:p>
      <w:pPr>
        <w:spacing w:after="0"/>
        <w:ind w:left="0"/>
        <w:jc w:val="both"/>
      </w:pPr>
      <w:r>
        <w:rPr>
          <w:rFonts w:ascii="Times New Roman"/>
          <w:b w:val="false"/>
          <w:i w:val="false"/>
          <w:color w:val="000000"/>
          <w:sz w:val="28"/>
        </w:rPr>
        <w:t>
      1) көрсетілетін қызметті берушінің жауапты маманы көрсетілетін қызметті алушының өтінімді тіркеген сәттен бастап 1 (бір) жұмыс күнi iшiнде ЭЦҚ-ны пайдаланып тиісті хабарламаға қол қою жолымен оның қабылданғанын растайды. Осы хабарлама көрсетілетін қызметті алушының "жеке кабинетінде" қолжетімді болады.</w:t>
      </w:r>
    </w:p>
    <w:bookmarkEnd w:id="484"/>
    <w:bookmarkStart w:name="z527" w:id="485"/>
    <w:p>
      <w:pPr>
        <w:spacing w:after="0"/>
        <w:ind w:left="0"/>
        <w:jc w:val="both"/>
      </w:pPr>
      <w:r>
        <w:rPr>
          <w:rFonts w:ascii="Times New Roman"/>
          <w:b w:val="false"/>
          <w:i w:val="false"/>
          <w:color w:val="000000"/>
          <w:sz w:val="28"/>
        </w:rPr>
        <w:t>
      Нәтижесі – өтінімнің қабылданғанын растау;</w:t>
      </w:r>
    </w:p>
    <w:bookmarkEnd w:id="485"/>
    <w:bookmarkStart w:name="z528" w:id="486"/>
    <w:p>
      <w:pPr>
        <w:spacing w:after="0"/>
        <w:ind w:left="0"/>
        <w:jc w:val="both"/>
      </w:pPr>
      <w:r>
        <w:rPr>
          <w:rFonts w:ascii="Times New Roman"/>
          <w:b w:val="false"/>
          <w:i w:val="false"/>
          <w:color w:val="000000"/>
          <w:sz w:val="28"/>
        </w:rPr>
        <w:t xml:space="preserve">
      2) көрсетілетін қызметті берушінің жауапты маманы қаржыландыру жоспарына сәйкес субсидиялаудың ақпараттық жүйесінде "Қазынашылық-Клиент" ақпараттық жүйесіне жүктелетін субсидия төлеуге арналған төлем тапсырмасын 6 (алты) жұмыс күні ішінде өтінімді қабылдағанын растағаннан кейін қалыптастырады. </w:t>
      </w:r>
    </w:p>
    <w:bookmarkEnd w:id="486"/>
    <w:bookmarkStart w:name="z529" w:id="487"/>
    <w:p>
      <w:pPr>
        <w:spacing w:after="0"/>
        <w:ind w:left="0"/>
        <w:jc w:val="both"/>
      </w:pPr>
      <w:r>
        <w:rPr>
          <w:rFonts w:ascii="Times New Roman"/>
          <w:b w:val="false"/>
          <w:i w:val="false"/>
          <w:color w:val="000000"/>
          <w:sz w:val="28"/>
        </w:rPr>
        <w:t>
      Нәтижесі - субсидиялаудың ақпараттық жүйесінде субсидиялар төлеуге арналған төлем тапсырмаларын қалыптастыру;</w:t>
      </w:r>
    </w:p>
    <w:bookmarkEnd w:id="487"/>
    <w:bookmarkStart w:name="z530" w:id="488"/>
    <w:p>
      <w:pPr>
        <w:spacing w:after="0"/>
        <w:ind w:left="0"/>
        <w:jc w:val="both"/>
      </w:pPr>
      <w:r>
        <w:rPr>
          <w:rFonts w:ascii="Times New Roman"/>
          <w:b w:val="false"/>
          <w:i w:val="false"/>
          <w:color w:val="000000"/>
          <w:sz w:val="28"/>
        </w:rPr>
        <w:t xml:space="preserve">
      3) көрсетілетін қызметті берушінің қаржыландыру бөлімінің маманы төлем тапсырмалары қалыптастырылғаннан кейін аумақтық қазынашылық бөлімшесіне көрсетілетін қызметті алушылардың шоттарына субсидияларды аудару үшін төлеуге төлем құжаттарын жолдайды. </w:t>
      </w:r>
    </w:p>
    <w:bookmarkEnd w:id="488"/>
    <w:bookmarkStart w:name="z531" w:id="489"/>
    <w:p>
      <w:pPr>
        <w:spacing w:after="0"/>
        <w:ind w:left="0"/>
        <w:jc w:val="both"/>
      </w:pPr>
      <w:r>
        <w:rPr>
          <w:rFonts w:ascii="Times New Roman"/>
          <w:b w:val="false"/>
          <w:i w:val="false"/>
          <w:color w:val="000000"/>
          <w:sz w:val="28"/>
        </w:rPr>
        <w:t>
      Нәтижесі - аумақтық қазынашылық бөлімшесіне субсидияларды аудару үшін төлеуге төлем құжаттарын жолдау.</w:t>
      </w:r>
    </w:p>
    <w:bookmarkEnd w:id="489"/>
    <w:bookmarkStart w:name="z532" w:id="490"/>
    <w:p>
      <w:pPr>
        <w:spacing w:after="0"/>
        <w:ind w:left="0"/>
        <w:jc w:val="left"/>
      </w:pPr>
      <w:r>
        <w:rPr>
          <w:rFonts w:ascii="Times New Roman"/>
          <w:b/>
          <w:i w:val="false"/>
          <w:color w:val="000000"/>
        </w:rPr>
        <w:t xml:space="preserve"> 3 тарау. Мемлекеттік көрсетілетін қызмет процесінде көрсетілетін қызметті берушінің құрылымдық бөлімшелерінің (қызметкерлерінің) өзара іс-қимыл тәртібін сипаттау</w:t>
      </w:r>
    </w:p>
    <w:bookmarkEnd w:id="490"/>
    <w:bookmarkStart w:name="z533" w:id="491"/>
    <w:p>
      <w:pPr>
        <w:spacing w:after="0"/>
        <w:ind w:left="0"/>
        <w:jc w:val="both"/>
      </w:pPr>
      <w:r>
        <w:rPr>
          <w:rFonts w:ascii="Times New Roman"/>
          <w:b w:val="false"/>
          <w:i w:val="false"/>
          <w:color w:val="000000"/>
          <w:sz w:val="28"/>
        </w:rPr>
        <w:t>
      6. Мемлекеттік көрсетілетін қызмет процесіне қатысатын қызмет берушілердің, құрылымдық бөлімшелерінің (қызметкерлерінің) тізбесі:</w:t>
      </w:r>
    </w:p>
    <w:bookmarkEnd w:id="491"/>
    <w:bookmarkStart w:name="z534" w:id="492"/>
    <w:p>
      <w:pPr>
        <w:spacing w:after="0"/>
        <w:ind w:left="0"/>
        <w:jc w:val="both"/>
      </w:pPr>
      <w:r>
        <w:rPr>
          <w:rFonts w:ascii="Times New Roman"/>
          <w:b w:val="false"/>
          <w:i w:val="false"/>
          <w:color w:val="000000"/>
          <w:sz w:val="28"/>
        </w:rPr>
        <w:t>
      1) көрсетілетін қызметті берушінің жауапты маманы;</w:t>
      </w:r>
    </w:p>
    <w:bookmarkEnd w:id="492"/>
    <w:bookmarkStart w:name="z535" w:id="493"/>
    <w:p>
      <w:pPr>
        <w:spacing w:after="0"/>
        <w:ind w:left="0"/>
        <w:jc w:val="both"/>
      </w:pPr>
      <w:r>
        <w:rPr>
          <w:rFonts w:ascii="Times New Roman"/>
          <w:b w:val="false"/>
          <w:i w:val="false"/>
          <w:color w:val="000000"/>
          <w:sz w:val="28"/>
        </w:rPr>
        <w:t>
      2) көрсетілетін қызметті берушінің қаржыландыру бөлімінің маманы.</w:t>
      </w:r>
    </w:p>
    <w:bookmarkEnd w:id="493"/>
    <w:bookmarkStart w:name="z536" w:id="494"/>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(қызметкерлердің) арасындағы рәсімдердің (іс-қимылдың) сипаттамасы:</w:t>
      </w:r>
    </w:p>
    <w:bookmarkEnd w:id="494"/>
    <w:bookmarkStart w:name="z537" w:id="495"/>
    <w:p>
      <w:pPr>
        <w:spacing w:after="0"/>
        <w:ind w:left="0"/>
        <w:jc w:val="both"/>
      </w:pPr>
      <w:r>
        <w:rPr>
          <w:rFonts w:ascii="Times New Roman"/>
          <w:b w:val="false"/>
          <w:i w:val="false"/>
          <w:color w:val="000000"/>
          <w:sz w:val="28"/>
        </w:rPr>
        <w:t>
      1) көрсетілетін қызметті берушінің жауапты маманы көрсетілетін қызметті алушының өтінімді тіркеген сәттен бастап 1 (бір) жұмыс күнi iшiнде ЭЦҚ-ны пайдаланып тиісті хабарламаға қол қою жолымен оның қабылданғанын растайды. Осы хабарлама көрсетілетін қызметті алушының "жеке кабинетінде" қолжетімді болады;</w:t>
      </w:r>
    </w:p>
    <w:bookmarkEnd w:id="495"/>
    <w:bookmarkStart w:name="z538" w:id="496"/>
    <w:p>
      <w:pPr>
        <w:spacing w:after="0"/>
        <w:ind w:left="0"/>
        <w:jc w:val="both"/>
      </w:pPr>
      <w:r>
        <w:rPr>
          <w:rFonts w:ascii="Times New Roman"/>
          <w:b w:val="false"/>
          <w:i w:val="false"/>
          <w:color w:val="000000"/>
          <w:sz w:val="28"/>
        </w:rPr>
        <w:t>
      2) көрсетілетін қызметті берушінің жауапты маманы қаржыландыру жоспарына сәйкес субсидиялаудың ақпараттық жүйесінде "Қазынашылық-Клиент" ақпараттық жүйесіне жүктелетін субсидия төлеуге арналған төлем тапсырмасын 6 (алты) жұмыс күні ішінде өтінімді қабылдағанын растағаннан кейін қалыптастырады;</w:t>
      </w:r>
    </w:p>
    <w:bookmarkEnd w:id="496"/>
    <w:bookmarkStart w:name="z539" w:id="497"/>
    <w:p>
      <w:pPr>
        <w:spacing w:after="0"/>
        <w:ind w:left="0"/>
        <w:jc w:val="both"/>
      </w:pPr>
      <w:r>
        <w:rPr>
          <w:rFonts w:ascii="Times New Roman"/>
          <w:b w:val="false"/>
          <w:i w:val="false"/>
          <w:color w:val="000000"/>
          <w:sz w:val="28"/>
        </w:rPr>
        <w:t xml:space="preserve">
      3) көрсетілетін қызметті берушінің қаржыландыру бөлімінің маманы төлем тапсырмалары қалыптастырылғаннан кейін аумақтық қазынашылық бөлімшесіне көрсетілетін қызметті алушылардың шоттарына субсидияларды аудару үшін төлеуге төлем құжаттарын жолдайды. </w:t>
      </w:r>
    </w:p>
    <w:bookmarkEnd w:id="497"/>
    <w:bookmarkStart w:name="z540" w:id="498"/>
    <w:p>
      <w:pPr>
        <w:spacing w:after="0"/>
        <w:ind w:left="0"/>
        <w:jc w:val="left"/>
      </w:pPr>
      <w:r>
        <w:rPr>
          <w:rFonts w:ascii="Times New Roman"/>
          <w:b/>
          <w:i w:val="false"/>
          <w:color w:val="000000"/>
        </w:rPr>
        <w:t xml:space="preserve"> 4 тарау.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98"/>
    <w:bookmarkStart w:name="z541" w:id="499"/>
    <w:p>
      <w:pPr>
        <w:spacing w:after="0"/>
        <w:ind w:left="0"/>
        <w:jc w:val="both"/>
      </w:pPr>
      <w:r>
        <w:rPr>
          <w:rFonts w:ascii="Times New Roman"/>
          <w:b w:val="false"/>
          <w:i w:val="false"/>
          <w:color w:val="000000"/>
          <w:sz w:val="28"/>
        </w:rPr>
        <w:t>
      8. Портал арқылы мемлекеттік қызмет көрсету кезінде көрсетілген қызмет беруші мен көрсетілген қызмет алушының жүгіну тәртібін және рәсімдердің (іс-қимылдардың) реттілігін сипаттау:</w:t>
      </w:r>
    </w:p>
    <w:bookmarkEnd w:id="499"/>
    <w:bookmarkStart w:name="z542" w:id="500"/>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паролінің (порталда тіркелмеген көрсетілетін қызмет алушылар үшін іске асырылады) көмегімен порталда тіркеуді іске асырады;</w:t>
      </w:r>
    </w:p>
    <w:bookmarkEnd w:id="500"/>
    <w:bookmarkStart w:name="z543" w:id="501"/>
    <w:p>
      <w:pPr>
        <w:spacing w:after="0"/>
        <w:ind w:left="0"/>
        <w:jc w:val="both"/>
      </w:pPr>
      <w:r>
        <w:rPr>
          <w:rFonts w:ascii="Times New Roman"/>
          <w:b w:val="false"/>
          <w:i w:val="false"/>
          <w:color w:val="000000"/>
          <w:sz w:val="28"/>
        </w:rPr>
        <w:t>
      2) 1-үдеріс – қызметті алу үшін көрсетілетін қызметті алушының ЖСН/БСН және паролін енгізу үдерісі (авторизация үдерісі);</w:t>
      </w:r>
    </w:p>
    <w:bookmarkEnd w:id="501"/>
    <w:bookmarkStart w:name="z544" w:id="502"/>
    <w:p>
      <w:pPr>
        <w:spacing w:after="0"/>
        <w:ind w:left="0"/>
        <w:jc w:val="both"/>
      </w:pP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түпнұсқалығын тексеру;</w:t>
      </w:r>
    </w:p>
    <w:bookmarkEnd w:id="502"/>
    <w:bookmarkStart w:name="z545" w:id="503"/>
    <w:p>
      <w:pPr>
        <w:spacing w:after="0"/>
        <w:ind w:left="0"/>
        <w:jc w:val="both"/>
      </w:pPr>
      <w:r>
        <w:rPr>
          <w:rFonts w:ascii="Times New Roman"/>
          <w:b w:val="false"/>
          <w:i w:val="false"/>
          <w:color w:val="000000"/>
          <w:sz w:val="28"/>
        </w:rPr>
        <w:t>
      4) 2-үдеріс – порталдың көрсетілетін қызметті алушының деректерінде бұзушылықтардың болуына байланысты авторизациядан бас тарту туралы хабарлама қалыптастыруы;</w:t>
      </w:r>
    </w:p>
    <w:bookmarkEnd w:id="503"/>
    <w:bookmarkStart w:name="z546" w:id="504"/>
    <w:p>
      <w:pPr>
        <w:spacing w:after="0"/>
        <w:ind w:left="0"/>
        <w:jc w:val="both"/>
      </w:pPr>
      <w:r>
        <w:rPr>
          <w:rFonts w:ascii="Times New Roman"/>
          <w:b w:val="false"/>
          <w:i w:val="false"/>
          <w:color w:val="000000"/>
          <w:sz w:val="28"/>
        </w:rPr>
        <w:t xml:space="preserve">
      5) 3-үдеріс – көрсетілетін қызметті алушының осы Регламентте көрсетілген қызметті таңдап алуы, қызмет көрсету үшін сауал түрін экранға шығару және құрылымдық пен форматтық талаптарын ескере отырып, сауал түріне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 құжаттардың көшірмелерін бекітумен қызмет алушының үлгілерді толтыруы (деректерді енгізу), сондай-ақ сауалды куәландыру (қол қою) үшін көрсетілетін қызметті алушының электрондық цифрлық қолтаңба (бұдан әрі – ЭЦҚ) тіркеу куәлігін таңдап алуы;</w:t>
      </w:r>
    </w:p>
    <w:bookmarkEnd w:id="504"/>
    <w:bookmarkStart w:name="z547" w:id="505"/>
    <w:p>
      <w:pPr>
        <w:spacing w:after="0"/>
        <w:ind w:left="0"/>
        <w:jc w:val="both"/>
      </w:pPr>
      <w:r>
        <w:rPr>
          <w:rFonts w:ascii="Times New Roman"/>
          <w:b w:val="false"/>
          <w:i w:val="false"/>
          <w:color w:val="000000"/>
          <w:sz w:val="28"/>
        </w:rPr>
        <w:t>
      6) 2-шарт – порталда ЭЦҚ тіркеу куәлігінің қолданыс мерзімін және шақыртып алынған (жойылған) тіркеу куәліктерінің тізімінде жоқтығын, сондай-ақ сәйкестендіру деректерінің сәйкестігін тексеру (сауалда көрсетілген ЖСН/БСН мен ЭЦҚ тіркеу куәлігінде көрсетілген ЖСН/БСН арасындағы);</w:t>
      </w:r>
    </w:p>
    <w:bookmarkEnd w:id="505"/>
    <w:bookmarkStart w:name="z548" w:id="506"/>
    <w:p>
      <w:pPr>
        <w:spacing w:after="0"/>
        <w:ind w:left="0"/>
        <w:jc w:val="both"/>
      </w:pPr>
      <w:r>
        <w:rPr>
          <w:rFonts w:ascii="Times New Roman"/>
          <w:b w:val="false"/>
          <w:i w:val="false"/>
          <w:color w:val="000000"/>
          <w:sz w:val="28"/>
        </w:rPr>
        <w:t>
      7) 4-үдеріс – көрсетілетін қызметті алушының ЭЦҚ түпнұсқалығы расталмағандығына байланысты сұратып отырған қызметтен бас тарту туралы хабарлама қалыптастыру;</w:t>
      </w:r>
    </w:p>
    <w:bookmarkEnd w:id="506"/>
    <w:bookmarkStart w:name="z549" w:id="507"/>
    <w:p>
      <w:pPr>
        <w:spacing w:after="0"/>
        <w:ind w:left="0"/>
        <w:jc w:val="both"/>
      </w:pPr>
      <w:r>
        <w:rPr>
          <w:rFonts w:ascii="Times New Roman"/>
          <w:b w:val="false"/>
          <w:i w:val="false"/>
          <w:color w:val="000000"/>
          <w:sz w:val="28"/>
        </w:rPr>
        <w:t>
      8) 5-үдеріс – көрсетілетін қызметті берушінің сауалды өңдеуі үшін көрсетілетін қызмет алушының ЭЦҚ куәландырылған (қол қойылған) электрондық құжатты (көрсетілетін қызметті алушының сауалын) "электрондық үкіметтің" автоматтандырылған өңірлік шлюзі жұмыс орнында (бұдан әрі – ЭҮӨШ АЖО) "электрондық үкіметтің" шлюзі (бұдан әрі – ЭҮШ) арқылы жолдау;</w:t>
      </w:r>
    </w:p>
    <w:bookmarkEnd w:id="507"/>
    <w:bookmarkStart w:name="z550" w:id="508"/>
    <w:p>
      <w:pPr>
        <w:spacing w:after="0"/>
        <w:ind w:left="0"/>
        <w:jc w:val="both"/>
      </w:pPr>
      <w:r>
        <w:rPr>
          <w:rFonts w:ascii="Times New Roman"/>
          <w:b w:val="false"/>
          <w:i w:val="false"/>
          <w:color w:val="000000"/>
          <w:sz w:val="28"/>
        </w:rPr>
        <w:t>
      9) 3-шарт – көрсетілетін қызметті берушімен көрсетілетін қызметті алушының қоса берген құжаттарын сәйкестікке тексеруі;</w:t>
      </w:r>
    </w:p>
    <w:bookmarkEnd w:id="508"/>
    <w:bookmarkStart w:name="z551" w:id="509"/>
    <w:p>
      <w:pPr>
        <w:spacing w:after="0"/>
        <w:ind w:left="0"/>
        <w:jc w:val="both"/>
      </w:pPr>
      <w:r>
        <w:rPr>
          <w:rFonts w:ascii="Times New Roman"/>
          <w:b w:val="false"/>
          <w:i w:val="false"/>
          <w:color w:val="000000"/>
          <w:sz w:val="28"/>
        </w:rPr>
        <w:t>
      10) 6-үдеріс – көрсетілетін қызметті алушымен портал қалыптастырған қызмет нәтижесін (электрондық құжат түріндегі хабарлама) алуы. Электрондық құжат көрсетілетін қызметті берушінің уәкілетті тұлғасының ЭЦҚ пайдаланумен қалыптастырылады.</w:t>
      </w:r>
    </w:p>
    <w:bookmarkEnd w:id="509"/>
    <w:bookmarkStart w:name="z552" w:id="510"/>
    <w:p>
      <w:pPr>
        <w:spacing w:after="0"/>
        <w:ind w:left="0"/>
        <w:jc w:val="both"/>
      </w:pPr>
      <w:r>
        <w:rPr>
          <w:rFonts w:ascii="Times New Roman"/>
          <w:b w:val="false"/>
          <w:i w:val="false"/>
          <w:color w:val="000000"/>
          <w:sz w:val="28"/>
        </w:rPr>
        <w:t>
      8-1. "Азаматтарға арналған үкімет" мемлекеттік корпорациясы арқылы мемлекеттік қызмет көрсетілмейді.</w:t>
      </w:r>
    </w:p>
    <w:bookmarkEnd w:id="510"/>
    <w:bookmarkStart w:name="z553" w:id="511"/>
    <w:p>
      <w:pPr>
        <w:spacing w:after="0"/>
        <w:ind w:left="0"/>
        <w:jc w:val="both"/>
      </w:pPr>
      <w:r>
        <w:rPr>
          <w:rFonts w:ascii="Times New Roman"/>
          <w:b w:val="false"/>
          <w:i w:val="false"/>
          <w:color w:val="000000"/>
          <w:sz w:val="28"/>
        </w:rPr>
        <w:t>
      9. Портал арқылы мемлекеттік қызмет көрсету кезінде іске қосылған ақпараттық жүйелердің функционалдық өзара іс-қимыл етуі осы регламенттің 1-қосымшасына сәйкес диаграммада келтірілген.</w:t>
      </w:r>
    </w:p>
    <w:bookmarkEnd w:id="511"/>
    <w:bookmarkStart w:name="z554" w:id="512"/>
    <w:p>
      <w:pPr>
        <w:spacing w:after="0"/>
        <w:ind w:left="0"/>
        <w:jc w:val="both"/>
      </w:pPr>
      <w:r>
        <w:rPr>
          <w:rFonts w:ascii="Times New Roman"/>
          <w:b w:val="false"/>
          <w:i w:val="false"/>
          <w:color w:val="000000"/>
          <w:sz w:val="28"/>
        </w:rPr>
        <w:t>
      10. Мемлекеттік қызмет көрсету процесінде көрсетілетін қызметті берушінің құрылымдық бөлімшелері (қызметкерлері) рәсімдерінің (әрекеттерінің) кезеңділігі осы регламенттің 2-қосымшасына сәйкес мемлекеттік қызмет көрсетудің бизнес-процестерінің анықтамалығында көрсетіледі.</w:t>
      </w:r>
    </w:p>
    <w:bookmarkEnd w:id="5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"Агроөнеркәсіптік кешен субъектілерін</w:t>
            </w:r>
            <w:r>
              <w:br/>
            </w:r>
            <w:r>
              <w:rPr>
                <w:rFonts w:ascii="Times New Roman"/>
                <w:b w:val="false"/>
                <w:i w:val="false"/>
                <w:color w:val="000000"/>
                <w:sz w:val="20"/>
              </w:rPr>
              <w:t>қаржылық сауықтыру жөніндегі бағыт</w:t>
            </w:r>
            <w:r>
              <w:br/>
            </w:r>
            <w:r>
              <w:rPr>
                <w:rFonts w:ascii="Times New Roman"/>
                <w:b w:val="false"/>
                <w:i w:val="false"/>
                <w:color w:val="000000"/>
                <w:sz w:val="20"/>
              </w:rPr>
              <w:t>шеңберінде кредиттік және лизингтік</w:t>
            </w:r>
            <w:r>
              <w:br/>
            </w:r>
            <w:r>
              <w:rPr>
                <w:rFonts w:ascii="Times New Roman"/>
                <w:b w:val="false"/>
                <w:i w:val="false"/>
                <w:color w:val="000000"/>
                <w:sz w:val="20"/>
              </w:rPr>
              <w:t>міндеттемелер бойынша пайыздық</w:t>
            </w:r>
            <w:r>
              <w:br/>
            </w:r>
            <w:r>
              <w:rPr>
                <w:rFonts w:ascii="Times New Roman"/>
                <w:b w:val="false"/>
                <w:i w:val="false"/>
                <w:color w:val="000000"/>
                <w:sz w:val="20"/>
              </w:rPr>
              <w:t>мөлшерлемені субсидиялау"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1-қосымша</w:t>
            </w:r>
          </w:p>
        </w:tc>
      </w:tr>
    </w:tbl>
    <w:bookmarkStart w:name="z556" w:id="513"/>
    <w:p>
      <w:pPr>
        <w:spacing w:after="0"/>
        <w:ind w:left="0"/>
        <w:jc w:val="left"/>
      </w:pPr>
      <w:r>
        <w:rPr>
          <w:rFonts w:ascii="Times New Roman"/>
          <w:b/>
          <w:i w:val="false"/>
          <w:color w:val="000000"/>
        </w:rPr>
        <w:t xml:space="preserve"> Портал арқылы мемлекеттік қызмет көрсету кезінде іске қосылған ақпараттық жүйелердің функционалдық өзара іс-қимыл ету диаграммасы</w:t>
      </w:r>
    </w:p>
    <w:bookmarkEnd w:id="513"/>
    <w:bookmarkStart w:name="z557" w:id="514"/>
    <w:p>
      <w:pPr>
        <w:spacing w:after="0"/>
        <w:ind w:left="0"/>
        <w:jc w:val="both"/>
      </w:pPr>
      <w:r>
        <w:rPr>
          <w:rFonts w:ascii="Times New Roman"/>
          <w:b w:val="false"/>
          <w:i w:val="false"/>
          <w:color w:val="000000"/>
          <w:sz w:val="28"/>
        </w:rPr>
        <w:t xml:space="preserve">
      </w:t>
      </w:r>
    </w:p>
    <w:bookmarkEnd w:id="514"/>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8" w:id="515"/>
    <w:p>
      <w:pPr>
        <w:spacing w:after="0"/>
        <w:ind w:left="0"/>
        <w:jc w:val="left"/>
      </w:pPr>
      <w:r>
        <w:rPr>
          <w:rFonts w:ascii="Times New Roman"/>
          <w:b/>
          <w:i w:val="false"/>
          <w:color w:val="000000"/>
        </w:rPr>
        <w:t xml:space="preserve"> Шартты белгілер:</w:t>
      </w:r>
    </w:p>
    <w:bookmarkEnd w:id="515"/>
    <w:bookmarkStart w:name="z559" w:id="516"/>
    <w:p>
      <w:pPr>
        <w:spacing w:after="0"/>
        <w:ind w:left="0"/>
        <w:jc w:val="both"/>
      </w:pPr>
      <w:r>
        <w:rPr>
          <w:rFonts w:ascii="Times New Roman"/>
          <w:b w:val="false"/>
          <w:i w:val="false"/>
          <w:color w:val="000000"/>
          <w:sz w:val="28"/>
        </w:rPr>
        <w:t xml:space="preserve">
      </w:t>
      </w:r>
    </w:p>
    <w:bookmarkEnd w:id="516"/>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"Агроөнеркәсіптік кешен субъектілерін</w:t>
            </w:r>
            <w:r>
              <w:br/>
            </w:r>
            <w:r>
              <w:rPr>
                <w:rFonts w:ascii="Times New Roman"/>
                <w:b w:val="false"/>
                <w:i w:val="false"/>
                <w:color w:val="000000"/>
                <w:sz w:val="20"/>
              </w:rPr>
              <w:t>қаржылық сауықтыру жөніндегі бағыт</w:t>
            </w:r>
            <w:r>
              <w:br/>
            </w:r>
            <w:r>
              <w:rPr>
                <w:rFonts w:ascii="Times New Roman"/>
                <w:b w:val="false"/>
                <w:i w:val="false"/>
                <w:color w:val="000000"/>
                <w:sz w:val="20"/>
              </w:rPr>
              <w:t>шеңберінде кредиттік және лизингтік</w:t>
            </w:r>
            <w:r>
              <w:br/>
            </w:r>
            <w:r>
              <w:rPr>
                <w:rFonts w:ascii="Times New Roman"/>
                <w:b w:val="false"/>
                <w:i w:val="false"/>
                <w:color w:val="000000"/>
                <w:sz w:val="20"/>
              </w:rPr>
              <w:t>міндеттемелер бойынша пайыздық</w:t>
            </w:r>
            <w:r>
              <w:br/>
            </w:r>
            <w:r>
              <w:rPr>
                <w:rFonts w:ascii="Times New Roman"/>
                <w:b w:val="false"/>
                <w:i w:val="false"/>
                <w:color w:val="000000"/>
                <w:sz w:val="20"/>
              </w:rPr>
              <w:t>мөлшерлемені субсидиялау"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2-қосымша</w:t>
            </w:r>
          </w:p>
        </w:tc>
      </w:tr>
    </w:tbl>
    <w:bookmarkStart w:name="z561" w:id="517"/>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517"/>
    <w:bookmarkStart w:name="z562" w:id="518"/>
    <w:p>
      <w:pPr>
        <w:spacing w:after="0"/>
        <w:ind w:left="0"/>
        <w:jc w:val="both"/>
      </w:pPr>
      <w:r>
        <w:rPr>
          <w:rFonts w:ascii="Times New Roman"/>
          <w:b w:val="false"/>
          <w:i w:val="false"/>
          <w:color w:val="000000"/>
          <w:sz w:val="28"/>
        </w:rPr>
        <w:t xml:space="preserve">
      </w:t>
      </w:r>
    </w:p>
    <w:bookmarkEnd w:id="518"/>
    <w:p>
      <w:pPr>
        <w:spacing w:after="0"/>
        <w:ind w:left="0"/>
        <w:jc w:val="both"/>
      </w:pPr>
      <w:r>
        <w:drawing>
          <wp:inline distT="0" distB="0" distL="0" distR="0">
            <wp:extent cx="78105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3" w:id="519"/>
    <w:p>
      <w:pPr>
        <w:spacing w:after="0"/>
        <w:ind w:left="0"/>
        <w:jc w:val="both"/>
      </w:pPr>
      <w:r>
        <w:rPr>
          <w:rFonts w:ascii="Times New Roman"/>
          <w:b w:val="false"/>
          <w:i w:val="false"/>
          <w:color w:val="000000"/>
          <w:sz w:val="28"/>
        </w:rPr>
        <w:t xml:space="preserve">
      </w:t>
      </w:r>
    </w:p>
    <w:bookmarkEnd w:id="519"/>
    <w:p>
      <w:pPr>
        <w:spacing w:after="0"/>
        <w:ind w:left="0"/>
        <w:jc w:val="both"/>
      </w:pPr>
      <w:r>
        <w:drawing>
          <wp:inline distT="0" distB="0" distL="0" distR="0">
            <wp:extent cx="78105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15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2019 жылғы "___"_______</w:t>
            </w:r>
            <w:r>
              <w:br/>
            </w:r>
            <w:r>
              <w:rPr>
                <w:rFonts w:ascii="Times New Roman"/>
                <w:b w:val="false"/>
                <w:i w:val="false"/>
                <w:color w:val="000000"/>
                <w:sz w:val="20"/>
              </w:rPr>
              <w:t>№ _____________</w:t>
            </w:r>
            <w:r>
              <w:br/>
            </w:r>
            <w:r>
              <w:rPr>
                <w:rFonts w:ascii="Times New Roman"/>
                <w:b w:val="false"/>
                <w:i w:val="false"/>
                <w:color w:val="000000"/>
                <w:sz w:val="20"/>
              </w:rPr>
              <w:t>қаулысына 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"Агроөнеркәсіптік кешен саласындағы</w:t>
            </w:r>
            <w:r>
              <w:br/>
            </w:r>
            <w:r>
              <w:rPr>
                <w:rFonts w:ascii="Times New Roman"/>
                <w:b w:val="false"/>
                <w:i w:val="false"/>
                <w:color w:val="000000"/>
                <w:sz w:val="20"/>
              </w:rPr>
              <w:t>дайындаушы ұйымдарды аккредиттеу"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p>
        </w:tc>
      </w:tr>
    </w:tbl>
    <w:bookmarkStart w:name="z566" w:id="520"/>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520"/>
    <w:bookmarkStart w:name="z567" w:id="521"/>
    <w:p>
      <w:pPr>
        <w:spacing w:after="0"/>
        <w:ind w:left="0"/>
        <w:jc w:val="both"/>
      </w:pPr>
      <w:r>
        <w:rPr>
          <w:rFonts w:ascii="Times New Roman"/>
          <w:b w:val="false"/>
          <w:i w:val="false"/>
          <w:color w:val="000000"/>
          <w:sz w:val="28"/>
        </w:rPr>
        <w:t xml:space="preserve">
      </w:t>
      </w:r>
    </w:p>
    <w:bookmarkEnd w:id="521"/>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8" w:id="522"/>
    <w:p>
      <w:pPr>
        <w:spacing w:after="0"/>
        <w:ind w:left="0"/>
        <w:jc w:val="left"/>
      </w:pPr>
      <w:r>
        <w:rPr>
          <w:rFonts w:ascii="Times New Roman"/>
          <w:b/>
          <w:i w:val="false"/>
          <w:color w:val="000000"/>
        </w:rPr>
        <w:t xml:space="preserve"> Шартты белгілемелер:</w:t>
      </w:r>
    </w:p>
    <w:bookmarkEnd w:id="522"/>
    <w:bookmarkStart w:name="z569" w:id="523"/>
    <w:p>
      <w:pPr>
        <w:spacing w:after="0"/>
        <w:ind w:left="0"/>
        <w:jc w:val="both"/>
      </w:pPr>
      <w:r>
        <w:rPr>
          <w:rFonts w:ascii="Times New Roman"/>
          <w:b w:val="false"/>
          <w:i w:val="false"/>
          <w:color w:val="000000"/>
          <w:sz w:val="28"/>
        </w:rPr>
        <w:t xml:space="preserve">
      </w:t>
      </w:r>
    </w:p>
    <w:bookmarkEnd w:id="523"/>
    <w:p>
      <w:pPr>
        <w:spacing w:after="0"/>
        <w:ind w:left="0"/>
        <w:jc w:val="both"/>
      </w:pPr>
      <w:r>
        <w:drawing>
          <wp:inline distT="0" distB="0" distL="0" distR="0">
            <wp:extent cx="78105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158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header.xml" Type="http://schemas.openxmlformats.org/officeDocument/2006/relationships/header" Id="rId4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