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bf8c" w14:textId="175b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30 сәуірдегі № 26/03 қаулысы. Қарағанды облысының Әділет департаментінде 2019 жылғы 4 мамырда № 5319 болып тіркелді. Күші жойылды - Қарағанды облысының әкімдігінің 2020 жылғы 31 қаңтардағы № 05/02 қаулысымен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облысының әкімдігінің 31.01.2020 № 05/02 (алғашқы ресми жарияланған күннен бастап қолданысқа енгізілсін)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2013 жылы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Қарағанды облысының әкімдігі ҚАУЛЫ ЕТЕДІ:</w:t>
      </w:r>
    </w:p>
    <w:bookmarkStart w:name="z5" w:id="1"/>
    <w:p>
      <w:pPr>
        <w:spacing w:after="0"/>
        <w:ind w:left="0"/>
        <w:jc w:val="both"/>
      </w:pPr>
      <w:r>
        <w:rPr>
          <w:rFonts w:ascii="Times New Roman"/>
          <w:b w:val="false"/>
          <w:i w:val="false"/>
          <w:color w:val="000000"/>
          <w:sz w:val="28"/>
        </w:rPr>
        <w:t xml:space="preserve">
      1. Қарағанды облысы әкімдігінің 2015 жылғы 2 желтоқсандағы № 68/03 "Тыңайтқыштар (органикалықтарды қоспағанда) құнын субсидиялау" мемлекеттiк көрсетілетін қызмет регламентiн бекiту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3576 нөмерімен тіркелген, Әділет" ақпараттық-құқықтық жүйесінде 2015 жылдың 31 желтоқсанында, 2016 жылдың 6 қаңтарында № 1 (21946) "Индустриальная Караганда", 2016 жылдың 6 қаңтарында №107-108 (21993) "Орталық Қазақстан" газеттерінде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"Тыңайтқыштар (органикалықтарды қоспағанда) құнын субсидиялау"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Қарағанды облысы әкімдігінің 2015 жылғы 23 қыркүйектегі №56/04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3459 болып тіркелген, "Әділет" ақпараттық-құқықтық жүйесінде 2015 жылдың 2 қарашасында, 2015 жылдың 7 қарашадағы № 159-160 (21910-21911) "Индустриальная Караганда", 2015 жылдың 7 қарашадағы № 183-184 (22068) "Орталық Қазақстан" газеттерінде жарияланған) келесі өзгеріс енгізілсін:</w:t>
      </w:r>
    </w:p>
    <w:bookmarkEnd w:id="3"/>
    <w:bookmarkStart w:name="z8" w:id="4"/>
    <w:p>
      <w:pPr>
        <w:spacing w:after="0"/>
        <w:ind w:left="0"/>
        <w:jc w:val="both"/>
      </w:pPr>
      <w:r>
        <w:rPr>
          <w:rFonts w:ascii="Times New Roman"/>
          <w:b w:val="false"/>
          <w:i w:val="false"/>
          <w:color w:val="000000"/>
          <w:sz w:val="28"/>
        </w:rPr>
        <w:t xml:space="preserve">
      көрсетілген қаулымен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3. Қарағанды облысы әкімдігінің 2015 жылғы 20 тамыздағы №48/02 "Тұқым шаруашылығын дамытуды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3413 болып тіркелген, "Әділет" ақпараттық-құқықтық жүйесінде 2015 жылдың 7 қазанында, 2015 жылғы 6 қазанында № 137-138 (21888-21889) "Индустриальная Караганда", 2015 жылдың 6 қазанында № 158-159 (22 042) "Орталық Қазақстан" газеттерінде жарияланған) келесі өзгеріс енгізілсін:</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"Тұқым шаруашылығын дамытуды субсидиялау"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4. Қарағанды облысы әкімдігінің 2015 жылғы 23 қыркүйектегі № 56/03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3458 болып тіркелген, "Әділет" ақпараттық-құқықтық жүйесінде 2015 жылдың 2 қарашасында, 2015 жылдың 7 қарашадағы № 159-160 (21910-21911) "Индустриальная Караганда", 2015 жылдың 7 қарашадағы № 183-184 (22068) "Орталық Қазақстан" газеттерінде жарияланған) келесі өзгеріс енгізілсін:</w:t>
      </w:r>
    </w:p>
    <w:bookmarkEnd w:id="7"/>
    <w:bookmarkStart w:name="z12" w:id="8"/>
    <w:p>
      <w:pPr>
        <w:spacing w:after="0"/>
        <w:ind w:left="0"/>
        <w:jc w:val="both"/>
      </w:pPr>
      <w:r>
        <w:rPr>
          <w:rFonts w:ascii="Times New Roman"/>
          <w:b w:val="false"/>
          <w:i w:val="false"/>
          <w:color w:val="000000"/>
          <w:sz w:val="28"/>
        </w:rPr>
        <w:t xml:space="preserve">
      көрсетілген қаулымен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xml:space="preserve">
      5. Қарағанды облысы әкімдігінің 2017 жылғы 28 қарашадағы № 76/02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4479 болып тіркелген, 2017 жылғы 25 желтоқсандағы электрондық түрде Қазақстан Республикасы Нормативтік құқықтық актілерінің эталондық бақылау банкінде, 2017 жылғы 21 желтоқсандағы № 142 (22255) "Индустриальная Караганда" және 2017 жылғы 21 желтоқсандағы № 141 (22448) "Орталық Қазақстан" газеттерінде жарияланған) келесі өзгеріс енгізілсін:</w:t>
      </w:r>
    </w:p>
    <w:bookmarkEnd w:id="9"/>
    <w:bookmarkStart w:name="z14" w:id="10"/>
    <w:p>
      <w:pPr>
        <w:spacing w:after="0"/>
        <w:ind w:left="0"/>
        <w:jc w:val="both"/>
      </w:pPr>
      <w:r>
        <w:rPr>
          <w:rFonts w:ascii="Times New Roman"/>
          <w:b w:val="false"/>
          <w:i w:val="false"/>
          <w:color w:val="000000"/>
          <w:sz w:val="28"/>
        </w:rPr>
        <w:t xml:space="preserve">
      көрсетілген қаулымен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xml:space="preserve">
      6. Қарағанды облысы әкімдігінің 2017 жылғы 28 қарашадағы № 76/02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4341 болып тіркелген, 2017 жылғы 25 желтоқсандағы электрондық түрде Қазақстан Республикасы Нормативтік құқықтық актілерінің эталондық бақылау банкінде, 2017 жылғы 7 қыркүйектегі № 99 (22212) "Индустриальная Караганда" және 2017 жылғы 7 қыркүйектегі № 98 (22405) "Орталық Қазақстан" газеттерінде жарияланған) келесі өзгеріс енгізілсін:</w:t>
      </w:r>
    </w:p>
    <w:bookmarkEnd w:id="11"/>
    <w:bookmarkStart w:name="z16" w:id="12"/>
    <w:p>
      <w:pPr>
        <w:spacing w:after="0"/>
        <w:ind w:left="0"/>
        <w:jc w:val="both"/>
      </w:pPr>
      <w:r>
        <w:rPr>
          <w:rFonts w:ascii="Times New Roman"/>
          <w:b w:val="false"/>
          <w:i w:val="false"/>
          <w:color w:val="000000"/>
          <w:sz w:val="28"/>
        </w:rPr>
        <w:t xml:space="preserve">
      көрсетілген қаулымен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12"/>
    <w:bookmarkStart w:name="z17" w:id="13"/>
    <w:p>
      <w:pPr>
        <w:spacing w:after="0"/>
        <w:ind w:left="0"/>
        <w:jc w:val="both"/>
      </w:pPr>
      <w:r>
        <w:rPr>
          <w:rFonts w:ascii="Times New Roman"/>
          <w:b w:val="false"/>
          <w:i w:val="false"/>
          <w:color w:val="000000"/>
          <w:sz w:val="28"/>
        </w:rPr>
        <w:t xml:space="preserve">
      7. Қарағанды облысы әкімдігінің 2016 жылғы 11 сәуірдегі № 24/02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3787 болып тіркелген, "Әділет" ақпараттық-құқықтық жүйесінде 2016 жылдың 23 мамырында, 2016 жылдың 24 мамырында № 64 (22009) "Индустриальная Караганда", 2016 жылдың 24 мамырында № 82 (22187) "Орталық Қазақстан" газеттерінде жарияланған) келесі өзгеріс енгізілсін:</w:t>
      </w:r>
    </w:p>
    <w:bookmarkEnd w:id="13"/>
    <w:bookmarkStart w:name="z18" w:id="14"/>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14"/>
    <w:bookmarkStart w:name="z19" w:id="15"/>
    <w:p>
      <w:pPr>
        <w:spacing w:after="0"/>
        <w:ind w:left="0"/>
        <w:jc w:val="both"/>
      </w:pPr>
      <w:r>
        <w:rPr>
          <w:rFonts w:ascii="Times New Roman"/>
          <w:b w:val="false"/>
          <w:i w:val="false"/>
          <w:color w:val="000000"/>
          <w:sz w:val="28"/>
        </w:rPr>
        <w:t xml:space="preserve">
      8. Қарағанды облысы әкімдігінің 2016 жылғы 11 сәуірдегі № 24/05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3782 болып тіркелген, "Әділет" ақпараттық-құқықтық жүйесінде 2016 жылдың 23 мамырында, 2016 жылдың 21 мамырында № 63 (22008) "Индустриальная Караганда", 2016 жылдың 21 мамырында № 81 (22186) "Орталық Қазақстан" газеттерінде жарияланған) келесі өзгеріс енгізілсін:</w:t>
      </w:r>
    </w:p>
    <w:bookmarkEnd w:id="15"/>
    <w:bookmarkStart w:name="z20" w:id="16"/>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субъектілерінің қарыздарын кепілдендіру мен сақтандыру шеңберінде субсидиялау"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xml:space="preserve">
      9. Қарағанды облысы әкімдігінің 2017 жылғы 28 желтоқсандағы № 85/07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4587 болып тіркелген, 2018 жылғы 29 қаңтардағы электрондық түрде Қазақстан Республикасы Нормативтік құқықтық актілерінің эталондық бақылау банкінде, 2018 жылғы 27 қаңтардағы № 11 (22270) "Индустриальная Караганда" және 2018 жылғы 27 қаңтардағы № 11 (22463) "Орталық Қазақстан" газеттерінде жарияланған) келесі өзгеріс енгізілсін:</w:t>
      </w:r>
    </w:p>
    <w:bookmarkEnd w:id="17"/>
    <w:bookmarkStart w:name="z22" w:id="18"/>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xml:space="preserve">
      10. Қарағанды облысы әкімдігінің 2016 жылғы 11 сәуірдегі № 24/03 "Агроөнеркәсіптік кешен саласындағы дайындаушы ұйымдарды аккредиттеу"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3784 болып тіркелген, "Әділет" ақпараттық-құқықтық жүйесінде 2016 жылдың 23 мамырында, 2016 жылдың 21 мамырында № 63 (22008) "Индустриальная Караганда", 2016 жылдың 21 мамырында № 81 (22186) "Орталық Қазақстан" газеттерінде жарияланған) келесі өзгерістер енгізілсін:</w:t>
      </w:r>
    </w:p>
    <w:bookmarkEnd w:id="19"/>
    <w:bookmarkStart w:name="z24" w:id="20"/>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саласындағы дайындаушы ұйымдарды аккредиттеу"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азатжолы келесі редакцияда жазылсын:</w:t>
      </w:r>
    </w:p>
    <w:bookmarkStart w:name="z26" w:id="21"/>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28" w:id="22"/>
    <w:p>
      <w:pPr>
        <w:spacing w:after="0"/>
        <w:ind w:left="0"/>
        <w:jc w:val="both"/>
      </w:pPr>
      <w:r>
        <w:rPr>
          <w:rFonts w:ascii="Times New Roman"/>
          <w:b w:val="false"/>
          <w:i w:val="false"/>
          <w:color w:val="000000"/>
          <w:sz w:val="28"/>
        </w:rPr>
        <w:t>
      "3. Мемлекеттік қызметті көрсету нәтижесі – агроөнеркәсіптік кешен саласындағы дайындаушы ұйымдар тізбесіне қосу және оны көрсетілетін қызметті берушінің интернет-ресурсында орналастыру.</w:t>
      </w:r>
    </w:p>
    <w:bookmarkEnd w:id="22"/>
    <w:bookmarkStart w:name="z29" w:id="2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3"/>
    <w:bookmarkStart w:name="z30" w:id="24"/>
    <w:p>
      <w:pPr>
        <w:spacing w:after="0"/>
        <w:ind w:left="0"/>
        <w:jc w:val="both"/>
      </w:pPr>
      <w:r>
        <w:rPr>
          <w:rFonts w:ascii="Times New Roman"/>
          <w:b w:val="false"/>
          <w:i w:val="false"/>
          <w:color w:val="000000"/>
          <w:sz w:val="28"/>
        </w:rPr>
        <w:t xml:space="preserve">
      6 тармақтың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End w:id="24"/>
    <w:bookmarkStart w:name="z31" w:id="25"/>
    <w:p>
      <w:pPr>
        <w:spacing w:after="0"/>
        <w:ind w:left="0"/>
        <w:jc w:val="both"/>
      </w:pPr>
      <w:r>
        <w:rPr>
          <w:rFonts w:ascii="Times New Roman"/>
          <w:b w:val="false"/>
          <w:i w:val="false"/>
          <w:color w:val="000000"/>
          <w:sz w:val="28"/>
        </w:rPr>
        <w:t>
      "1) Мемлекеттік корпорацияның қызметкері;";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33" w:id="26"/>
    <w:p>
      <w:pPr>
        <w:spacing w:after="0"/>
        <w:ind w:left="0"/>
        <w:jc w:val="both"/>
      </w:pPr>
      <w:r>
        <w:rPr>
          <w:rFonts w:ascii="Times New Roman"/>
          <w:b w:val="false"/>
          <w:i w:val="false"/>
          <w:color w:val="000000"/>
          <w:sz w:val="28"/>
        </w:rPr>
        <w:t xml:space="preserve">
      "9. Мемлекеттік корпорацияға жүгіну тәртібінің сипаттамасы, көрсетілетін қызметті берушінің өтінішті өңдеу ұзақтығы: </w:t>
      </w:r>
    </w:p>
    <w:bookmarkEnd w:id="26"/>
    <w:bookmarkStart w:name="z34" w:id="27"/>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берушінің өтінішін қабылдайды және тіркейді, құжаттардың қабылданғаны туралы қолхат береді;</w:t>
      </w:r>
    </w:p>
    <w:bookmarkEnd w:id="27"/>
    <w:bookmarkStart w:name="z35" w:id="28"/>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құжаттарды қабылдаудан бас тарту туралы қолхат береді;</w:t>
      </w:r>
    </w:p>
    <w:bookmarkEnd w:id="28"/>
    <w:bookmarkStart w:name="z36" w:id="29"/>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(әрекеттері);</w:t>
      </w:r>
    </w:p>
    <w:bookmarkEnd w:id="29"/>
    <w:bookmarkStart w:name="z37" w:id="30"/>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қолхаттың негізінде көрсетілетін қызметті алушыға дайын құжаттарды береді.</w:t>
      </w:r>
    </w:p>
    <w:bookmarkEnd w:id="30"/>
    <w:bookmarkStart w:name="z38" w:id="31"/>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w:t>
      </w:r>
    </w:p>
    <w:bookmarkEnd w:id="31"/>
    <w:bookmarkStart w:name="z39" w:id="32"/>
    <w:p>
      <w:pPr>
        <w:spacing w:after="0"/>
        <w:ind w:left="0"/>
        <w:jc w:val="both"/>
      </w:pPr>
      <w:r>
        <w:rPr>
          <w:rFonts w:ascii="Times New Roman"/>
          <w:b w:val="false"/>
          <w:i w:val="false"/>
          <w:color w:val="000000"/>
          <w:sz w:val="28"/>
        </w:rPr>
        <w:t>
      Құжаттар топтамасын беру үшін күтудің рұқсат етілген ең ұзақ уақыты – 30 минут.</w:t>
      </w:r>
    </w:p>
    <w:bookmarkEnd w:id="32"/>
    <w:bookmarkStart w:name="z40" w:id="33"/>
    <w:p>
      <w:pPr>
        <w:spacing w:after="0"/>
        <w:ind w:left="0"/>
        <w:jc w:val="both"/>
      </w:pPr>
      <w:r>
        <w:rPr>
          <w:rFonts w:ascii="Times New Roman"/>
          <w:b w:val="false"/>
          <w:i w:val="false"/>
          <w:color w:val="000000"/>
          <w:sz w:val="28"/>
        </w:rPr>
        <w:t>
      Қызмет көрсетудің рұқсат етілген ең ұзақ уақыты – 30 минут.</w:t>
      </w:r>
    </w:p>
    <w:bookmarkEnd w:id="33"/>
    <w:bookmarkStart w:name="z41" w:id="34"/>
    <w:p>
      <w:pPr>
        <w:spacing w:after="0"/>
        <w:ind w:left="0"/>
        <w:jc w:val="both"/>
      </w:pPr>
      <w:r>
        <w:rPr>
          <w:rFonts w:ascii="Times New Roman"/>
          <w:b w:val="false"/>
          <w:i w:val="false"/>
          <w:color w:val="000000"/>
          <w:sz w:val="28"/>
        </w:rPr>
        <w:t xml:space="preserve">
      Көрсетілетін қызметті алушы (не болмаса нотариалды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топтамасымен бірге өтінімді бір данада Мемлекеттік корпорацияға ұсынады.</w:t>
      </w:r>
    </w:p>
    <w:bookmarkEnd w:id="34"/>
    <w:bookmarkStart w:name="z42" w:id="35"/>
    <w:p>
      <w:pPr>
        <w:spacing w:after="0"/>
        <w:ind w:left="0"/>
        <w:jc w:val="both"/>
      </w:pPr>
      <w:r>
        <w:rPr>
          <w:rFonts w:ascii="Times New Roman"/>
          <w:b w:val="false"/>
          <w:i w:val="false"/>
          <w:color w:val="000000"/>
          <w:sz w:val="28"/>
        </w:rPr>
        <w:t>
      Көрсетілетін қызметті алушыға тиісті құжаттардың қабылданғаны туралы қолхат беріледі, осының негізінде көрсетілетін қызметті алушы (не болмаса нотариалды сенімхат бойынша оның өкілі) жеке басын куәландыратын құжатты ұсынған жағдайда дайын құжаттарды беру жүзеге асырылады.</w:t>
      </w:r>
    </w:p>
    <w:bookmarkEnd w:id="35"/>
    <w:bookmarkStart w:name="z43" w:id="36"/>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кезеңділігінің, сондай-ақ өзге де көрсетілетін қызметті берушілермен және (немесе) Мемлекеттік корпорациямен өзара әрекет ету тәртібінің толық сипаттамасы осы регламенттің қосымшасына сәйкес мемлекеттік қызмет көрсетудің бизнес-процестерінің анықтамалығында көрсетіледі.";</w:t>
      </w:r>
    </w:p>
    <w:bookmarkEnd w:id="36"/>
    <w:bookmarkStart w:name="z44" w:id="37"/>
    <w:p>
      <w:pPr>
        <w:spacing w:after="0"/>
        <w:ind w:left="0"/>
        <w:jc w:val="both"/>
      </w:pPr>
      <w:r>
        <w:rPr>
          <w:rFonts w:ascii="Times New Roman"/>
          <w:b w:val="false"/>
          <w:i w:val="false"/>
          <w:color w:val="000000"/>
          <w:sz w:val="28"/>
        </w:rPr>
        <w:t xml:space="preserve">
      "Агроөнеркәсіптік кешен саласындағы дайындаушы ұйымдарды аккредиттеу" мемлекеттік көрсетілетін қызмет регламентінің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жазылсын.</w:t>
      </w:r>
    </w:p>
    <w:bookmarkEnd w:id="37"/>
    <w:bookmarkStart w:name="z45" w:id="38"/>
    <w:p>
      <w:pPr>
        <w:spacing w:after="0"/>
        <w:ind w:left="0"/>
        <w:jc w:val="both"/>
      </w:pPr>
      <w:r>
        <w:rPr>
          <w:rFonts w:ascii="Times New Roman"/>
          <w:b w:val="false"/>
          <w:i w:val="false"/>
          <w:color w:val="000000"/>
          <w:sz w:val="28"/>
        </w:rPr>
        <w:t>
      11. Осы қаулының орындалуын бақылау облыс әкімінің жетекшілік жасайтын орынбасарына жүктелсін.</w:t>
      </w:r>
    </w:p>
    <w:bookmarkEnd w:id="38"/>
    <w:bookmarkStart w:name="z46" w:id="39"/>
    <w:p>
      <w:pPr>
        <w:spacing w:after="0"/>
        <w:ind w:left="0"/>
        <w:jc w:val="both"/>
      </w:pPr>
      <w:r>
        <w:rPr>
          <w:rFonts w:ascii="Times New Roman"/>
          <w:b w:val="false"/>
          <w:i w:val="false"/>
          <w:color w:val="000000"/>
          <w:sz w:val="28"/>
        </w:rPr>
        <w:t>
      12. Осы қаулы алғашқы ресми жарияланғанынан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w:t>
            </w:r>
            <w:r>
              <w:br/>
            </w:r>
            <w:r>
              <w:rPr>
                <w:rFonts w:ascii="Times New Roman"/>
                <w:b w:val="false"/>
                <w:i w:val="false"/>
                <w:color w:val="000000"/>
                <w:sz w:val="20"/>
              </w:rPr>
              <w:t>№ _____________</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 әкімдігінің</w:t>
            </w:r>
            <w:r>
              <w:br/>
            </w:r>
            <w:r>
              <w:rPr>
                <w:rFonts w:ascii="Times New Roman"/>
                <w:b w:val="false"/>
                <w:i w:val="false"/>
                <w:color w:val="000000"/>
                <w:sz w:val="20"/>
              </w:rPr>
              <w:t>2015 жылғы 2 желтоқсандағы</w:t>
            </w:r>
            <w:r>
              <w:br/>
            </w:r>
            <w:r>
              <w:rPr>
                <w:rFonts w:ascii="Times New Roman"/>
                <w:b w:val="false"/>
                <w:i w:val="false"/>
                <w:color w:val="000000"/>
                <w:sz w:val="20"/>
              </w:rPr>
              <w:t>№ 68/03 қаулысымен бекітілген</w:t>
            </w:r>
          </w:p>
        </w:tc>
      </w:tr>
    </w:tbl>
    <w:bookmarkStart w:name="z50" w:id="40"/>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мемлекеттiк көрсетілетін қызмет регламентi</w:t>
      </w:r>
    </w:p>
    <w:bookmarkEnd w:id="40"/>
    <w:bookmarkStart w:name="z51" w:id="41"/>
    <w:p>
      <w:pPr>
        <w:spacing w:after="0"/>
        <w:ind w:left="0"/>
        <w:jc w:val="left"/>
      </w:pPr>
      <w:r>
        <w:rPr>
          <w:rFonts w:ascii="Times New Roman"/>
          <w:b/>
          <w:i w:val="false"/>
          <w:color w:val="000000"/>
        </w:rPr>
        <w:t xml:space="preserve"> 1 тарау. Жалпы ережелер</w:t>
      </w:r>
    </w:p>
    <w:bookmarkEnd w:id="41"/>
    <w:bookmarkStart w:name="z52" w:id="42"/>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мемлекеттік көрсетілетін қызметі (бұдан әрі – мемлекеттік көрсетілетін қызмет) облыстың жергілікті атқарушы органымен (бұдан әрі - қызмет көрсетуші) көрсетіледі. </w:t>
      </w:r>
    </w:p>
    <w:bookmarkEnd w:id="42"/>
    <w:bookmarkStart w:name="z53" w:id="43"/>
    <w:p>
      <w:pPr>
        <w:spacing w:after="0"/>
        <w:ind w:left="0"/>
        <w:jc w:val="both"/>
      </w:pPr>
      <w:r>
        <w:rPr>
          <w:rFonts w:ascii="Times New Roman"/>
          <w:b w:val="false"/>
          <w:i w:val="false"/>
          <w:color w:val="000000"/>
          <w:sz w:val="28"/>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43"/>
    <w:bookmarkStart w:name="z54" w:id="44"/>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44"/>
    <w:bookmarkStart w:name="z55" w:id="45"/>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Қазақстан Республикасы Ауыл шаруашылығы министрінің 2015 жылғы 21 шілдедегі № 4-4/679 "Тыңайтқыштар (органикалықтарды қоспағанда) құнын субсидиялау" мемлекеттік көрсетілетін қызмет стандартын бекіту туралы (Нормативтік құқықтық актілерді мемлекеттік тіркеу тізілімінде № 11946 болып тіркелген) бұйрығымен бекітілген "Тыңайтқыштар (органикалықтарды қоспағанда)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Тиесілі субсидиялар:</w:t>
      </w:r>
    </w:p>
    <w:bookmarkEnd w:id="45"/>
    <w:bookmarkStart w:name="z56" w:id="46"/>
    <w:p>
      <w:pPr>
        <w:spacing w:after="0"/>
        <w:ind w:left="0"/>
        <w:jc w:val="both"/>
      </w:pPr>
      <w:r>
        <w:rPr>
          <w:rFonts w:ascii="Times New Roman"/>
          <w:b w:val="false"/>
          <w:i w:val="false"/>
          <w:color w:val="000000"/>
          <w:sz w:val="28"/>
        </w:rPr>
        <w:t>
      1) ағымдағы жылы және өткен жылдың 4 (төртінші) тоқсанында тыңайтқыштарды сатушыдан сатып алынған тыңайтқыштарға (органикалықтарды қоспағанда) жұмсалған шығындарды өтеу үшін көрсетілетін қызметті алушылардың;</w:t>
      </w:r>
    </w:p>
    <w:bookmarkEnd w:id="46"/>
    <w:bookmarkStart w:name="z57" w:id="47"/>
    <w:p>
      <w:pPr>
        <w:spacing w:after="0"/>
        <w:ind w:left="0"/>
        <w:jc w:val="both"/>
      </w:pPr>
      <w:r>
        <w:rPr>
          <w:rFonts w:ascii="Times New Roman"/>
          <w:b w:val="false"/>
          <w:i w:val="false"/>
          <w:color w:val="000000"/>
          <w:sz w:val="28"/>
        </w:rPr>
        <w:t>
      2) ағымдағы жылы және өткен жылдың 4 (төртінші) тоқсанында көрсетілетін қызметті алушыларға өткізілген тыңайтқыштардың (органикалықтарды қоспағанда) құнын арзандату үшін отандық тыңайтқыш өндірушілердің шоттарына аударылады.</w:t>
      </w:r>
    </w:p>
    <w:bookmarkEnd w:id="47"/>
    <w:bookmarkStart w:name="z58" w:id="48"/>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48"/>
    <w:bookmarkStart w:name="z59" w:id="49"/>
    <w:p>
      <w:pPr>
        <w:spacing w:after="0"/>
        <w:ind w:left="0"/>
        <w:jc w:val="both"/>
      </w:pPr>
      <w:r>
        <w:rPr>
          <w:rFonts w:ascii="Times New Roman"/>
          <w:b w:val="false"/>
          <w:i w:val="false"/>
          <w:color w:val="000000"/>
          <w:sz w:val="28"/>
        </w:rPr>
        <w:t xml:space="preserve">
      Мемлекеттік қызметті көрсету нәтижесі туралы хабарлама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электрондық құжат нысанында көрсетілетін қызметті алушының "жеке кабинетіне" жолданады.</w:t>
      </w:r>
    </w:p>
    <w:bookmarkEnd w:id="49"/>
    <w:bookmarkStart w:name="z60" w:id="50"/>
    <w:p>
      <w:pPr>
        <w:spacing w:after="0"/>
        <w:ind w:left="0"/>
        <w:jc w:val="left"/>
      </w:pPr>
      <w:r>
        <w:rPr>
          <w:rFonts w:ascii="Times New Roman"/>
          <w:b/>
          <w:i w:val="false"/>
          <w:color w:val="000000"/>
        </w:rPr>
        <w:t xml:space="preserve"> 2 тарау.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50"/>
    <w:bookmarkStart w:name="z61" w:id="5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порталға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толық құны бойынша сатып алынған тыңайтқыштар үшін субсидия алуға арналған өтінімді немесе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тыңайтқышты отандық тыңайтқыштарды өндірушіден арзандатылған құны бойынша сатып алған жағдайда, тиесілі субсидияларды төлеу туралы өтпелі өтінімді электрондық цифрлық қолтаңбамен (бұдан әрі – ЭЦҚ) куәландырылған электрондық құжат нысанында ұсынуы болып табылады.</w:t>
      </w:r>
    </w:p>
    <w:bookmarkEnd w:id="51"/>
    <w:bookmarkStart w:name="z62" w:id="52"/>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52"/>
    <w:bookmarkStart w:name="z63" w:id="53"/>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өтінімді (өтпелі өтінімді) тіркеген сәттен бастап 1 (бір) жұмыс күнi iшiнде ЭЦҚ-ны пайдаланып тиісті хабарламаға қол қою жолымен оның қабылданғанын растайды. Осы хабарлама субсидиялаудың ақпараттық жүйесінде көрсетілетін қызметті алушының "жеке кабинетінде" қолжетімді болады.</w:t>
      </w:r>
    </w:p>
    <w:bookmarkEnd w:id="53"/>
    <w:bookmarkStart w:name="z64" w:id="54"/>
    <w:p>
      <w:pPr>
        <w:spacing w:after="0"/>
        <w:ind w:left="0"/>
        <w:jc w:val="both"/>
      </w:pPr>
      <w:r>
        <w:rPr>
          <w:rFonts w:ascii="Times New Roman"/>
          <w:b w:val="false"/>
          <w:i w:val="false"/>
          <w:color w:val="000000"/>
          <w:sz w:val="28"/>
        </w:rPr>
        <w:t>
      Бұл ретте өтінімді (өтпелі өтінімді) қабылдау туралы хабарлама тыңайтқыштарды өндірушінің "жеке кабинетінде" қолжетімді болады.</w:t>
      </w:r>
    </w:p>
    <w:bookmarkEnd w:id="54"/>
    <w:bookmarkStart w:name="z65" w:id="55"/>
    <w:p>
      <w:pPr>
        <w:spacing w:after="0"/>
        <w:ind w:left="0"/>
        <w:jc w:val="both"/>
      </w:pPr>
      <w:r>
        <w:rPr>
          <w:rFonts w:ascii="Times New Roman"/>
          <w:b w:val="false"/>
          <w:i w:val="false"/>
          <w:color w:val="000000"/>
          <w:sz w:val="28"/>
        </w:rPr>
        <w:t>
      Нәтижесі – өтінімнің (өтпелі өтінімнің) қабылданғанын растау;</w:t>
      </w:r>
    </w:p>
    <w:bookmarkEnd w:id="55"/>
    <w:bookmarkStart w:name="z66" w:id="56"/>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2 (екі) жұмыс күні ішінде:</w:t>
      </w:r>
    </w:p>
    <w:bookmarkEnd w:id="56"/>
    <w:bookmarkStart w:name="z67" w:id="57"/>
    <w:p>
      <w:pPr>
        <w:spacing w:after="0"/>
        <w:ind w:left="0"/>
        <w:jc w:val="both"/>
      </w:pPr>
      <w:r>
        <w:rPr>
          <w:rFonts w:ascii="Times New Roman"/>
          <w:b w:val="false"/>
          <w:i w:val="false"/>
          <w:color w:val="000000"/>
          <w:sz w:val="28"/>
        </w:rPr>
        <w:t>
      өтінімді қабылдағанын растағаннан кейін;</w:t>
      </w:r>
    </w:p>
    <w:bookmarkEnd w:id="57"/>
    <w:bookmarkStart w:name="z68" w:id="58"/>
    <w:p>
      <w:pPr>
        <w:spacing w:after="0"/>
        <w:ind w:left="0"/>
        <w:jc w:val="both"/>
      </w:pPr>
      <w:r>
        <w:rPr>
          <w:rFonts w:ascii="Times New Roman"/>
          <w:b w:val="false"/>
          <w:i w:val="false"/>
          <w:color w:val="000000"/>
          <w:sz w:val="28"/>
        </w:rPr>
        <w:t xml:space="preserve">
      тыңайтқыштарды өндіруші нақты өткізілген тыңайтқыштар бойынша мәліметтерді тізілімге енгізгеннен кейін қалыптастырады. </w:t>
      </w:r>
    </w:p>
    <w:bookmarkEnd w:id="58"/>
    <w:bookmarkStart w:name="z69" w:id="59"/>
    <w:p>
      <w:pPr>
        <w:spacing w:after="0"/>
        <w:ind w:left="0"/>
        <w:jc w:val="both"/>
      </w:pPr>
      <w:r>
        <w:rPr>
          <w:rFonts w:ascii="Times New Roman"/>
          <w:b w:val="false"/>
          <w:i w:val="false"/>
          <w:color w:val="000000"/>
          <w:sz w:val="28"/>
        </w:rPr>
        <w:t>
      Нәтижесі – субсидиялаудың ақпараттық жүйесінде субсидиялар төлеуге арналған төлем тапсырмаларын қалыптастыру;</w:t>
      </w:r>
    </w:p>
    <w:bookmarkEnd w:id="59"/>
    <w:bookmarkStart w:name="z70" w:id="60"/>
    <w:p>
      <w:pPr>
        <w:spacing w:after="0"/>
        <w:ind w:left="0"/>
        <w:jc w:val="both"/>
      </w:pPr>
      <w:r>
        <w:rPr>
          <w:rFonts w:ascii="Times New Roman"/>
          <w:b w:val="false"/>
          <w:i w:val="false"/>
          <w:color w:val="000000"/>
          <w:sz w:val="28"/>
        </w:rPr>
        <w:t xml:space="preserve">
      3)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 </w:t>
      </w:r>
    </w:p>
    <w:bookmarkEnd w:id="60"/>
    <w:bookmarkStart w:name="z71" w:id="61"/>
    <w:p>
      <w:pPr>
        <w:spacing w:after="0"/>
        <w:ind w:left="0"/>
        <w:jc w:val="both"/>
      </w:pPr>
      <w:r>
        <w:rPr>
          <w:rFonts w:ascii="Times New Roman"/>
          <w:b w:val="false"/>
          <w:i w:val="false"/>
          <w:color w:val="000000"/>
          <w:sz w:val="28"/>
        </w:rPr>
        <w:t>
      Нәтижесі - аумақтық қазынашылық бөлімшесіне субсидияларды аудару үшін төлеуге төлем құжаттарын жолдау.</w:t>
      </w:r>
    </w:p>
    <w:bookmarkEnd w:id="61"/>
    <w:bookmarkStart w:name="z72" w:id="62"/>
    <w:p>
      <w:pPr>
        <w:spacing w:after="0"/>
        <w:ind w:left="0"/>
        <w:jc w:val="left"/>
      </w:pPr>
      <w:r>
        <w:rPr>
          <w:rFonts w:ascii="Times New Roman"/>
          <w:b/>
          <w:i w:val="false"/>
          <w:color w:val="000000"/>
        </w:rPr>
        <w:t xml:space="preserve"> 3 тарау.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62"/>
    <w:bookmarkStart w:name="z73" w:id="63"/>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p>
    <w:bookmarkEnd w:id="63"/>
    <w:bookmarkStart w:name="z74" w:id="64"/>
    <w:p>
      <w:pPr>
        <w:spacing w:after="0"/>
        <w:ind w:left="0"/>
        <w:jc w:val="both"/>
      </w:pPr>
      <w:r>
        <w:rPr>
          <w:rFonts w:ascii="Times New Roman"/>
          <w:b w:val="false"/>
          <w:i w:val="false"/>
          <w:color w:val="000000"/>
          <w:sz w:val="28"/>
        </w:rPr>
        <w:t>
      1) көрсетілетін қызметті берушінің жауапты маманы;</w:t>
      </w:r>
    </w:p>
    <w:bookmarkEnd w:id="64"/>
    <w:bookmarkStart w:name="z75" w:id="65"/>
    <w:p>
      <w:pPr>
        <w:spacing w:after="0"/>
        <w:ind w:left="0"/>
        <w:jc w:val="both"/>
      </w:pPr>
      <w:r>
        <w:rPr>
          <w:rFonts w:ascii="Times New Roman"/>
          <w:b w:val="false"/>
          <w:i w:val="false"/>
          <w:color w:val="000000"/>
          <w:sz w:val="28"/>
        </w:rPr>
        <w:t>
      2) көрсетілетін қызметті берушінің қаржыландыру бөлімінің маманы.</w:t>
      </w:r>
    </w:p>
    <w:bookmarkEnd w:id="65"/>
    <w:bookmarkStart w:name="z76" w:id="6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(қызметкерлердің) арасындағы рәсімдердің (іс-қимылдың) сипаттамасы:</w:t>
      </w:r>
    </w:p>
    <w:bookmarkEnd w:id="66"/>
    <w:bookmarkStart w:name="z77" w:id="67"/>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өтінімді (өтпелі өтінімді) тіркеген сәттен бастап 1 (бір) жұмыс күнi iшiнде ЭЦҚ-ны пайдаланып тиісті хабарламаға қол қою жолымен оның қабылданғанын растайды. Осы хабарлама субсидиялаудың ақпараттық жүйесінде көрсетілетін қызметті алушының "жеке кабинетінде" қолжетімді болады.</w:t>
      </w:r>
    </w:p>
    <w:bookmarkEnd w:id="67"/>
    <w:bookmarkStart w:name="z78" w:id="68"/>
    <w:p>
      <w:pPr>
        <w:spacing w:after="0"/>
        <w:ind w:left="0"/>
        <w:jc w:val="both"/>
      </w:pPr>
      <w:r>
        <w:rPr>
          <w:rFonts w:ascii="Times New Roman"/>
          <w:b w:val="false"/>
          <w:i w:val="false"/>
          <w:color w:val="000000"/>
          <w:sz w:val="28"/>
        </w:rPr>
        <w:t>
      Бұл ретте өтінімді (өтпелі өтінімді) қабылдау туралы хабарлама тыңайтқыштарды өндірушінің "жеке кабинетінде" қолжетімді болады;</w:t>
      </w:r>
    </w:p>
    <w:bookmarkEnd w:id="68"/>
    <w:bookmarkStart w:name="z79" w:id="69"/>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2 (екі) жұмыс күні ішінде:</w:t>
      </w:r>
    </w:p>
    <w:bookmarkEnd w:id="69"/>
    <w:bookmarkStart w:name="z80" w:id="70"/>
    <w:p>
      <w:pPr>
        <w:spacing w:after="0"/>
        <w:ind w:left="0"/>
        <w:jc w:val="both"/>
      </w:pPr>
      <w:r>
        <w:rPr>
          <w:rFonts w:ascii="Times New Roman"/>
          <w:b w:val="false"/>
          <w:i w:val="false"/>
          <w:color w:val="000000"/>
          <w:sz w:val="28"/>
        </w:rPr>
        <w:t>
      өтінімді қабылдағанын растағаннан кейін;</w:t>
      </w:r>
    </w:p>
    <w:bookmarkEnd w:id="70"/>
    <w:bookmarkStart w:name="z81" w:id="71"/>
    <w:p>
      <w:pPr>
        <w:spacing w:after="0"/>
        <w:ind w:left="0"/>
        <w:jc w:val="both"/>
      </w:pPr>
      <w:r>
        <w:rPr>
          <w:rFonts w:ascii="Times New Roman"/>
          <w:b w:val="false"/>
          <w:i w:val="false"/>
          <w:color w:val="000000"/>
          <w:sz w:val="28"/>
        </w:rPr>
        <w:t>
      тыңайтқыштарды өндіруші нақты өткізілген тыңайтқыштар бойынша мәліметтерді тізілімге енгізгеннен кейін қалыптастырады;</w:t>
      </w:r>
    </w:p>
    <w:bookmarkEnd w:id="71"/>
    <w:bookmarkStart w:name="z82" w:id="72"/>
    <w:p>
      <w:pPr>
        <w:spacing w:after="0"/>
        <w:ind w:left="0"/>
        <w:jc w:val="both"/>
      </w:pPr>
      <w:r>
        <w:rPr>
          <w:rFonts w:ascii="Times New Roman"/>
          <w:b w:val="false"/>
          <w:i w:val="false"/>
          <w:color w:val="000000"/>
          <w:sz w:val="28"/>
        </w:rPr>
        <w:t xml:space="preserve">
      3)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 </w:t>
      </w:r>
    </w:p>
    <w:bookmarkEnd w:id="72"/>
    <w:bookmarkStart w:name="z83" w:id="73"/>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3"/>
    <w:bookmarkStart w:name="z84" w:id="74"/>
    <w:p>
      <w:pPr>
        <w:spacing w:after="0"/>
        <w:ind w:left="0"/>
        <w:jc w:val="both"/>
      </w:pPr>
      <w:r>
        <w:rPr>
          <w:rFonts w:ascii="Times New Roman"/>
          <w:b w:val="false"/>
          <w:i w:val="false"/>
          <w:color w:val="000000"/>
          <w:sz w:val="28"/>
        </w:rPr>
        <w:t>
      8. Портал арқылы мемлекеттік қызмет көрсету кезінде көрсетілген қызмет беруші мен көрсетілген қызмет алушының жүгіну тәртібін және рәсімдердің (іс-қимылдардың) реттілігін сипаттау:</w:t>
      </w:r>
    </w:p>
    <w:bookmarkEnd w:id="74"/>
    <w:bookmarkStart w:name="z85" w:id="7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75"/>
    <w:bookmarkStart w:name="z86" w:id="76"/>
    <w:p>
      <w:pPr>
        <w:spacing w:after="0"/>
        <w:ind w:left="0"/>
        <w:jc w:val="both"/>
      </w:pPr>
      <w:r>
        <w:rPr>
          <w:rFonts w:ascii="Times New Roman"/>
          <w:b w:val="false"/>
          <w:i w:val="false"/>
          <w:color w:val="000000"/>
          <w:sz w:val="28"/>
        </w:rPr>
        <w:t>
      2) 1-үдеріс – қызметті алу үшін көрсетілетін қызметті алушының ЖСН/БСН және паролін енгізу үдерісі (авторизация үдерісі);</w:t>
      </w:r>
    </w:p>
    <w:bookmarkEnd w:id="76"/>
    <w:bookmarkStart w:name="z87" w:id="77"/>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77"/>
    <w:bookmarkStart w:name="z88" w:id="78"/>
    <w:p>
      <w:pPr>
        <w:spacing w:after="0"/>
        <w:ind w:left="0"/>
        <w:jc w:val="both"/>
      </w:pPr>
      <w:r>
        <w:rPr>
          <w:rFonts w:ascii="Times New Roman"/>
          <w:b w:val="false"/>
          <w:i w:val="false"/>
          <w:color w:val="000000"/>
          <w:sz w:val="28"/>
        </w:rPr>
        <w:t>
      4) 2-үдеріс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78"/>
    <w:bookmarkStart w:name="z89" w:id="79"/>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электрондық цифрлық қолтаңба (бұдан әрі – ЭЦҚ) тіркеу куәлігін таңдап алуы;</w:t>
      </w:r>
    </w:p>
    <w:bookmarkEnd w:id="79"/>
    <w:bookmarkStart w:name="z90" w:id="80"/>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bookmarkEnd w:id="80"/>
    <w:bookmarkStart w:name="z91" w:id="81"/>
    <w:p>
      <w:pPr>
        <w:spacing w:after="0"/>
        <w:ind w:left="0"/>
        <w:jc w:val="both"/>
      </w:pPr>
      <w:r>
        <w:rPr>
          <w:rFonts w:ascii="Times New Roman"/>
          <w:b w:val="false"/>
          <w:i w:val="false"/>
          <w:color w:val="000000"/>
          <w:sz w:val="28"/>
        </w:rPr>
        <w:t>
      7) 4-үдеріс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81"/>
    <w:bookmarkStart w:name="z92" w:id="82"/>
    <w:p>
      <w:pPr>
        <w:spacing w:after="0"/>
        <w:ind w:left="0"/>
        <w:jc w:val="both"/>
      </w:pPr>
      <w:r>
        <w:rPr>
          <w:rFonts w:ascii="Times New Roman"/>
          <w:b w:val="false"/>
          <w:i w:val="false"/>
          <w:color w:val="000000"/>
          <w:sz w:val="28"/>
        </w:rPr>
        <w:t>
      8) 5-үдеріс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(бұдан әрі – ЭҮШ) арқылы жолдау;</w:t>
      </w:r>
    </w:p>
    <w:bookmarkEnd w:id="82"/>
    <w:bookmarkStart w:name="z93" w:id="83"/>
    <w:p>
      <w:pPr>
        <w:spacing w:after="0"/>
        <w:ind w:left="0"/>
        <w:jc w:val="both"/>
      </w:pPr>
      <w:r>
        <w:rPr>
          <w:rFonts w:ascii="Times New Roman"/>
          <w:b w:val="false"/>
          <w:i w:val="false"/>
          <w:color w:val="000000"/>
          <w:sz w:val="28"/>
        </w:rPr>
        <w:t>
      9) 3-шарт – көрсетілетін қызметті берушімен көрсетілетін қызметті алушының қоса берген құжаттарын сәйкестікке тексеруі;</w:t>
      </w:r>
    </w:p>
    <w:bookmarkEnd w:id="83"/>
    <w:bookmarkStart w:name="z94" w:id="84"/>
    <w:p>
      <w:pPr>
        <w:spacing w:after="0"/>
        <w:ind w:left="0"/>
        <w:jc w:val="both"/>
      </w:pPr>
      <w:r>
        <w:rPr>
          <w:rFonts w:ascii="Times New Roman"/>
          <w:b w:val="false"/>
          <w:i w:val="false"/>
          <w:color w:val="000000"/>
          <w:sz w:val="28"/>
        </w:rPr>
        <w:t>
      10) 6-үдеріс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84"/>
    <w:bookmarkStart w:name="z95" w:id="85"/>
    <w:p>
      <w:pPr>
        <w:spacing w:after="0"/>
        <w:ind w:left="0"/>
        <w:jc w:val="both"/>
      </w:pPr>
      <w:r>
        <w:rPr>
          <w:rFonts w:ascii="Times New Roman"/>
          <w:b w:val="false"/>
          <w:i w:val="false"/>
          <w:color w:val="000000"/>
          <w:sz w:val="28"/>
        </w:rPr>
        <w:t>
      8-1. "Азаматтарға арналған үкімет" мемлекеттік корпорациясы арқылы мемлекеттік қызмет көрсетілмейді.</w:t>
      </w:r>
    </w:p>
    <w:bookmarkEnd w:id="85"/>
    <w:bookmarkStart w:name="z96" w:id="86"/>
    <w:p>
      <w:pPr>
        <w:spacing w:after="0"/>
        <w:ind w:left="0"/>
        <w:jc w:val="both"/>
      </w:pPr>
      <w:r>
        <w:rPr>
          <w:rFonts w:ascii="Times New Roman"/>
          <w:b w:val="false"/>
          <w:i w:val="false"/>
          <w:color w:val="000000"/>
          <w:sz w:val="28"/>
        </w:rPr>
        <w:t>
      9. Портал арқылы мемлекеттік қызмет көрсету кезінде іске қосылған ақпараттық жүйелердің функционалдық өзара іс-қимыл етуі осы регламенттің 1-қосымшасына сәйкес диаграммада келтірілген.</w:t>
      </w:r>
    </w:p>
    <w:bookmarkEnd w:id="86"/>
    <w:bookmarkStart w:name="z97" w:id="87"/>
    <w:p>
      <w:pPr>
        <w:spacing w:after="0"/>
        <w:ind w:left="0"/>
        <w:jc w:val="both"/>
      </w:pPr>
      <w:r>
        <w:rPr>
          <w:rFonts w:ascii="Times New Roman"/>
          <w:b w:val="false"/>
          <w:i w:val="false"/>
          <w:color w:val="000000"/>
          <w:sz w:val="28"/>
        </w:rPr>
        <w:t>
      10. Мемлекеттік қызмет көрсету процесінде көрсетілетін қызметті берушінің құрылымдық бөлімшелері (қызметкерлері) рәсімдерінің (әрекеттерінің) кезеңділігі осы регламенттің 2-қосымшасына сәйкес мемлекеттік қызмет көрсетудің бизнес-процестерінің анықтамалығында көрсетіледі.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(органикалықтарды</w:t>
            </w:r>
            <w:r>
              <w:br/>
            </w:r>
            <w:r>
              <w:rPr>
                <w:rFonts w:ascii="Times New Roman"/>
                <w:b w:val="false"/>
                <w:i w:val="false"/>
                <w:color w:val="000000"/>
                <w:sz w:val="20"/>
              </w:rPr>
              <w:t>қоспағанда) 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99" w:id="88"/>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іс-қимыл ету диаграммасы</w:t>
      </w:r>
    </w:p>
    <w:bookmarkEnd w:id="88"/>
    <w:bookmarkStart w:name="z100"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0"/>
    <w:p>
      <w:pPr>
        <w:spacing w:after="0"/>
        <w:ind w:left="0"/>
        <w:jc w:val="left"/>
      </w:pPr>
      <w:r>
        <w:rPr>
          <w:rFonts w:ascii="Times New Roman"/>
          <w:b/>
          <w:i w:val="false"/>
          <w:color w:val="000000"/>
        </w:rPr>
        <w:t xml:space="preserve"> Шартты белгілер:</w:t>
      </w:r>
    </w:p>
    <w:bookmarkEnd w:id="90"/>
    <w:bookmarkStart w:name="z102"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(органикалықтарды</w:t>
            </w:r>
            <w:r>
              <w:br/>
            </w:r>
            <w:r>
              <w:rPr>
                <w:rFonts w:ascii="Times New Roman"/>
                <w:b w:val="false"/>
                <w:i w:val="false"/>
                <w:color w:val="000000"/>
                <w:sz w:val="20"/>
              </w:rPr>
              <w:t>қоспағанда) 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104" w:id="9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2"/>
    <w:bookmarkStart w:name="z105"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2771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771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w:t>
            </w:r>
            <w:r>
              <w:br/>
            </w:r>
            <w:r>
              <w:rPr>
                <w:rFonts w:ascii="Times New Roman"/>
                <w:b w:val="false"/>
                <w:i w:val="false"/>
                <w:color w:val="000000"/>
                <w:sz w:val="20"/>
              </w:rPr>
              <w:t>№ _____________</w:t>
            </w:r>
            <w:r>
              <w:br/>
            </w:r>
            <w:r>
              <w:rPr>
                <w:rFonts w:ascii="Times New Roman"/>
                <w:b w:val="false"/>
                <w:i w:val="false"/>
                <w:color w:val="000000"/>
                <w:sz w:val="20"/>
              </w:rPr>
              <w:t>2-қаулысына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 әкімдігінің</w:t>
            </w:r>
            <w:r>
              <w:br/>
            </w:r>
            <w:r>
              <w:rPr>
                <w:rFonts w:ascii="Times New Roman"/>
                <w:b w:val="false"/>
                <w:i w:val="false"/>
                <w:color w:val="000000"/>
                <w:sz w:val="20"/>
              </w:rPr>
              <w:t>2015 жылғы 23 қыркүйектегі</w:t>
            </w:r>
            <w:r>
              <w:br/>
            </w:r>
            <w:r>
              <w:rPr>
                <w:rFonts w:ascii="Times New Roman"/>
                <w:b w:val="false"/>
                <w:i w:val="false"/>
                <w:color w:val="000000"/>
                <w:sz w:val="20"/>
              </w:rPr>
              <w:t>№ 56/04 қаулысымен бекітілген</w:t>
            </w:r>
          </w:p>
        </w:tc>
      </w:tr>
    </w:tbl>
    <w:bookmarkStart w:name="z109" w:id="95"/>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мемлекеттiк көрсетілетін қызмет регламентi</w:t>
      </w:r>
    </w:p>
    <w:bookmarkEnd w:id="95"/>
    <w:bookmarkStart w:name="z110" w:id="96"/>
    <w:p>
      <w:pPr>
        <w:spacing w:after="0"/>
        <w:ind w:left="0"/>
        <w:jc w:val="left"/>
      </w:pPr>
      <w:r>
        <w:rPr>
          <w:rFonts w:ascii="Times New Roman"/>
          <w:b/>
          <w:i w:val="false"/>
          <w:color w:val="000000"/>
        </w:rPr>
        <w:t xml:space="preserve"> 1 тарау. Жалпы ережелер</w:t>
      </w:r>
    </w:p>
    <w:bookmarkEnd w:id="96"/>
    <w:bookmarkStart w:name="z111" w:id="97"/>
    <w:p>
      <w:pPr>
        <w:spacing w:after="0"/>
        <w:ind w:left="0"/>
        <w:jc w:val="both"/>
      </w:pPr>
      <w:r>
        <w:rPr>
          <w:rFonts w:ascii="Times New Roman"/>
          <w:b w:val="false"/>
          <w:i w:val="false"/>
          <w:color w:val="000000"/>
          <w:sz w:val="28"/>
        </w:rPr>
        <w:t xml:space="preserve">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 (бұдан әрі – мемлекеттік көрсетілетін қызмет) облыстың жергілікті атқарушы органымен (бұдан әрі - қызмет көрсетуші) көрсетіледі. </w:t>
      </w:r>
    </w:p>
    <w:bookmarkEnd w:id="97"/>
    <w:bookmarkStart w:name="z112" w:id="98"/>
    <w:p>
      <w:pPr>
        <w:spacing w:after="0"/>
        <w:ind w:left="0"/>
        <w:jc w:val="both"/>
      </w:pPr>
      <w:r>
        <w:rPr>
          <w:rFonts w:ascii="Times New Roman"/>
          <w:b w:val="false"/>
          <w:i w:val="false"/>
          <w:color w:val="000000"/>
          <w:sz w:val="28"/>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98"/>
    <w:bookmarkStart w:name="z113" w:id="99"/>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99"/>
    <w:bookmarkStart w:name="z114" w:id="100"/>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Қазақстан Республикасы Ауыл шаруашылығы министрінің 2015 жылғы 8 маусымдағы № 15-1/522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(Нормативтік құқықтық актілерді мемлекеттік тіркеу тізілімінде № 11684 болып тіркелген) бұйрығымен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Тиесілі субсидиялар:</w:t>
      </w:r>
    </w:p>
    <w:bookmarkEnd w:id="100"/>
    <w:bookmarkStart w:name="z115" w:id="101"/>
    <w:p>
      <w:pPr>
        <w:spacing w:after="0"/>
        <w:ind w:left="0"/>
        <w:jc w:val="both"/>
      </w:pPr>
      <w:r>
        <w:rPr>
          <w:rFonts w:ascii="Times New Roman"/>
          <w:b w:val="false"/>
          <w:i w:val="false"/>
          <w:color w:val="000000"/>
          <w:sz w:val="28"/>
        </w:rPr>
        <w:t>
      1) ағымдағы жылы және (немесе) өткен жылдың 4 (төртінші) тоқсанында тоқсанында гербицидтерді, биоагенттерді (энтомофагтарды) және биопрепараттарды (бұдан әрі – ӨҚҚ) жеткізушіден сатып алынған ӨҚҚ-ға жұмсалған шығындарды өтеу үшін көрсетілетін қызметті алушылардың;</w:t>
      </w:r>
    </w:p>
    <w:bookmarkEnd w:id="101"/>
    <w:bookmarkStart w:name="z116" w:id="102"/>
    <w:p>
      <w:pPr>
        <w:spacing w:after="0"/>
        <w:ind w:left="0"/>
        <w:jc w:val="both"/>
      </w:pPr>
      <w:r>
        <w:rPr>
          <w:rFonts w:ascii="Times New Roman"/>
          <w:b w:val="false"/>
          <w:i w:val="false"/>
          <w:color w:val="000000"/>
          <w:sz w:val="28"/>
        </w:rPr>
        <w:t xml:space="preserve">
      2) ағымдағы жылы және (немесе) өткен жылдың 4 (төртінші) тоқсанында көрсетілетін қызметті алушыларға өткізілген ӨҚҚ құнын арзандату үшін отандық ӨҚҚ өндірушілердің шоттарына аударылады. </w:t>
      </w:r>
    </w:p>
    <w:bookmarkEnd w:id="102"/>
    <w:bookmarkStart w:name="z117" w:id="103"/>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03"/>
    <w:bookmarkStart w:name="z118" w:id="104"/>
    <w:p>
      <w:pPr>
        <w:spacing w:after="0"/>
        <w:ind w:left="0"/>
        <w:jc w:val="both"/>
      </w:pPr>
      <w:r>
        <w:rPr>
          <w:rFonts w:ascii="Times New Roman"/>
          <w:b w:val="false"/>
          <w:i w:val="false"/>
          <w:color w:val="000000"/>
          <w:sz w:val="28"/>
        </w:rPr>
        <w:t xml:space="preserve">
      Мемлекеттік қызметті көрсету нәтижесі туралы хабарлама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электрондық құжат нысанында көрсетілетін қызметті алушының "жеке кабинетіне" жолданады.</w:t>
      </w:r>
    </w:p>
    <w:bookmarkEnd w:id="104"/>
    <w:bookmarkStart w:name="z119" w:id="105"/>
    <w:p>
      <w:pPr>
        <w:spacing w:after="0"/>
        <w:ind w:left="0"/>
        <w:jc w:val="left"/>
      </w:pPr>
      <w:r>
        <w:rPr>
          <w:rFonts w:ascii="Times New Roman"/>
          <w:b/>
          <w:i w:val="false"/>
          <w:color w:val="000000"/>
        </w:rPr>
        <w:t xml:space="preserve"> 2 тарау.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105"/>
    <w:bookmarkStart w:name="z120" w:id="10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порталға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толық құны бойынша сатып алынған ӨҚҚ үшін субсидия алуға арналған өтінімді немесе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ӨҚҚ отандық ӨҚҚ өндірушіден арзандатылған құны бойынша сатып алған жағдайда, тиесілі субсидияларды төлеу туралы өтпелі өтінімді электрондық цифрлық қолтаңбамен (бұдан әрі – ЭЦҚ) куәландырылған электрондық құжат нысанында ұсынуы болып табылады.</w:t>
      </w:r>
    </w:p>
    <w:bookmarkEnd w:id="106"/>
    <w:bookmarkStart w:name="z121" w:id="107"/>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107"/>
    <w:bookmarkStart w:name="z122" w:id="108"/>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өтінімді немесе өтпелі өтінімді тіркеген сәттен бастап 1 (бір) жұмыс күнi iшiнде ЭЦҚ-ны пайдаланып тиісті хабарламаға қол қою жолымен оның қабылданғанын растайды. Осы хабарлама көрсетілетін қызметті алушының "жеке кабинетінде" қолжетімді болады.</w:t>
      </w:r>
    </w:p>
    <w:bookmarkEnd w:id="108"/>
    <w:bookmarkStart w:name="z123" w:id="109"/>
    <w:p>
      <w:pPr>
        <w:spacing w:after="0"/>
        <w:ind w:left="0"/>
        <w:jc w:val="both"/>
      </w:pPr>
      <w:r>
        <w:rPr>
          <w:rFonts w:ascii="Times New Roman"/>
          <w:b w:val="false"/>
          <w:i w:val="false"/>
          <w:color w:val="000000"/>
          <w:sz w:val="28"/>
        </w:rPr>
        <w:t>
      Бұл ретте, өтпелі өтінім бойынша да хабарлама ӨҚҚ өндірушінің Жеке кабинетінде, ол кейіннен нақты өткізілген ӨҚҚ бойынша мәліметтерді тізілімге енгізу үшін қолжетімді болады.</w:t>
      </w:r>
    </w:p>
    <w:bookmarkEnd w:id="109"/>
    <w:bookmarkStart w:name="z124" w:id="110"/>
    <w:p>
      <w:pPr>
        <w:spacing w:after="0"/>
        <w:ind w:left="0"/>
        <w:jc w:val="both"/>
      </w:pPr>
      <w:r>
        <w:rPr>
          <w:rFonts w:ascii="Times New Roman"/>
          <w:b w:val="false"/>
          <w:i w:val="false"/>
          <w:color w:val="000000"/>
          <w:sz w:val="28"/>
        </w:rPr>
        <w:t>
      Нәтижесі – өтінімнің (өтпелі өтінімнің) қабылданғанын растау;</w:t>
      </w:r>
    </w:p>
    <w:bookmarkEnd w:id="110"/>
    <w:bookmarkStart w:name="z125" w:id="111"/>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2 (екі) жұмыс күні ішінде:</w:t>
      </w:r>
    </w:p>
    <w:bookmarkEnd w:id="111"/>
    <w:bookmarkStart w:name="z126" w:id="112"/>
    <w:p>
      <w:pPr>
        <w:spacing w:after="0"/>
        <w:ind w:left="0"/>
        <w:jc w:val="both"/>
      </w:pPr>
      <w:r>
        <w:rPr>
          <w:rFonts w:ascii="Times New Roman"/>
          <w:b w:val="false"/>
          <w:i w:val="false"/>
          <w:color w:val="000000"/>
          <w:sz w:val="28"/>
        </w:rPr>
        <w:t>
      өтінімді қабылдағанын растағаннан кейін;</w:t>
      </w:r>
    </w:p>
    <w:bookmarkEnd w:id="112"/>
    <w:bookmarkStart w:name="z127" w:id="113"/>
    <w:p>
      <w:pPr>
        <w:spacing w:after="0"/>
        <w:ind w:left="0"/>
        <w:jc w:val="both"/>
      </w:pPr>
      <w:r>
        <w:rPr>
          <w:rFonts w:ascii="Times New Roman"/>
          <w:b w:val="false"/>
          <w:i w:val="false"/>
          <w:color w:val="000000"/>
          <w:sz w:val="28"/>
        </w:rPr>
        <w:t>
      өтпелі өтінім бойынша ӨҚҚ өндіруші нақты өткізілген ӨҚҚ туралы мәліметтерді тізілімге енгізгеннен кейін веб-порталда қалыптастырады.</w:t>
      </w:r>
    </w:p>
    <w:bookmarkEnd w:id="113"/>
    <w:bookmarkStart w:name="z128" w:id="114"/>
    <w:p>
      <w:pPr>
        <w:spacing w:after="0"/>
        <w:ind w:left="0"/>
        <w:jc w:val="both"/>
      </w:pPr>
      <w:r>
        <w:rPr>
          <w:rFonts w:ascii="Times New Roman"/>
          <w:b w:val="false"/>
          <w:i w:val="false"/>
          <w:color w:val="000000"/>
          <w:sz w:val="28"/>
        </w:rPr>
        <w:t>
      Нәтижесі - субсидиялаудың ақпараттық жүйесінде субсидиялар төлеуге арналған төлем тапсырмаларын қалыптастыру;</w:t>
      </w:r>
    </w:p>
    <w:bookmarkEnd w:id="114"/>
    <w:bookmarkStart w:name="z129" w:id="115"/>
    <w:p>
      <w:pPr>
        <w:spacing w:after="0"/>
        <w:ind w:left="0"/>
        <w:jc w:val="both"/>
      </w:pPr>
      <w:r>
        <w:rPr>
          <w:rFonts w:ascii="Times New Roman"/>
          <w:b w:val="false"/>
          <w:i w:val="false"/>
          <w:color w:val="000000"/>
          <w:sz w:val="28"/>
        </w:rPr>
        <w:t xml:space="preserve">
      3)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 </w:t>
      </w:r>
    </w:p>
    <w:bookmarkEnd w:id="115"/>
    <w:bookmarkStart w:name="z130" w:id="116"/>
    <w:p>
      <w:pPr>
        <w:spacing w:after="0"/>
        <w:ind w:left="0"/>
        <w:jc w:val="both"/>
      </w:pPr>
      <w:r>
        <w:rPr>
          <w:rFonts w:ascii="Times New Roman"/>
          <w:b w:val="false"/>
          <w:i w:val="false"/>
          <w:color w:val="000000"/>
          <w:sz w:val="28"/>
        </w:rPr>
        <w:t>
      Нәтижесі - аумақтық қазынашылық бөлімшесіне субсидияларды аудару үшін төлеуге төлем құжаттарын жолдау.</w:t>
      </w:r>
    </w:p>
    <w:bookmarkEnd w:id="116"/>
    <w:bookmarkStart w:name="z131" w:id="117"/>
    <w:p>
      <w:pPr>
        <w:spacing w:after="0"/>
        <w:ind w:left="0"/>
        <w:jc w:val="left"/>
      </w:pPr>
      <w:r>
        <w:rPr>
          <w:rFonts w:ascii="Times New Roman"/>
          <w:b/>
          <w:i w:val="false"/>
          <w:color w:val="000000"/>
        </w:rPr>
        <w:t xml:space="preserve"> 3 тарау.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117"/>
    <w:bookmarkStart w:name="z132" w:id="118"/>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p>
    <w:bookmarkEnd w:id="118"/>
    <w:bookmarkStart w:name="z133" w:id="119"/>
    <w:p>
      <w:pPr>
        <w:spacing w:after="0"/>
        <w:ind w:left="0"/>
        <w:jc w:val="both"/>
      </w:pPr>
      <w:r>
        <w:rPr>
          <w:rFonts w:ascii="Times New Roman"/>
          <w:b w:val="false"/>
          <w:i w:val="false"/>
          <w:color w:val="000000"/>
          <w:sz w:val="28"/>
        </w:rPr>
        <w:t>
      1) көрсетілетін қызметті берушінің жауапты маманы;</w:t>
      </w:r>
    </w:p>
    <w:bookmarkEnd w:id="119"/>
    <w:bookmarkStart w:name="z134" w:id="120"/>
    <w:p>
      <w:pPr>
        <w:spacing w:after="0"/>
        <w:ind w:left="0"/>
        <w:jc w:val="both"/>
      </w:pPr>
      <w:r>
        <w:rPr>
          <w:rFonts w:ascii="Times New Roman"/>
          <w:b w:val="false"/>
          <w:i w:val="false"/>
          <w:color w:val="000000"/>
          <w:sz w:val="28"/>
        </w:rPr>
        <w:t>
      2) көрсетілетін қызметті берушінің қаржыландыру бөлімінің маманы.</w:t>
      </w:r>
    </w:p>
    <w:bookmarkEnd w:id="120"/>
    <w:bookmarkStart w:name="z135" w:id="12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(қызметкерлердің) арасындағы рәсімдердің (іс-қимылдың) сипаттамасы:</w:t>
      </w:r>
    </w:p>
    <w:bookmarkEnd w:id="121"/>
    <w:bookmarkStart w:name="z136" w:id="122"/>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өтінімді немесе өтпелі өтінімді тіркеген сәттен бастап 1 (бір) жұмыс күнi iшiнде ЭЦҚ-ны пайдаланып тиісті хабарламаға қол қою жолымен оның қабылданғанын растайды. Осы хабарлама көрсетілетін қызметті алушының "жеке кабинетінде" қолжетімді болады.</w:t>
      </w:r>
    </w:p>
    <w:bookmarkEnd w:id="122"/>
    <w:bookmarkStart w:name="z137" w:id="123"/>
    <w:p>
      <w:pPr>
        <w:spacing w:after="0"/>
        <w:ind w:left="0"/>
        <w:jc w:val="both"/>
      </w:pPr>
      <w:r>
        <w:rPr>
          <w:rFonts w:ascii="Times New Roman"/>
          <w:b w:val="false"/>
          <w:i w:val="false"/>
          <w:color w:val="000000"/>
          <w:sz w:val="28"/>
        </w:rPr>
        <w:t>
      Бұл ретте, өтпелі өтінім бойынша да хабарлама ӨҚҚ өндірушінің Жеке кабинетінде, ол кейіннен нақты өткізілген ӨҚҚ бойынша мәліметтерді тізілімге енгізу үшін қолжетімді болады;</w:t>
      </w:r>
    </w:p>
    <w:bookmarkEnd w:id="123"/>
    <w:bookmarkStart w:name="z138" w:id="124"/>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2 (екі) жұмыс күні ішінде:</w:t>
      </w:r>
    </w:p>
    <w:bookmarkEnd w:id="124"/>
    <w:bookmarkStart w:name="z139" w:id="125"/>
    <w:p>
      <w:pPr>
        <w:spacing w:after="0"/>
        <w:ind w:left="0"/>
        <w:jc w:val="both"/>
      </w:pPr>
      <w:r>
        <w:rPr>
          <w:rFonts w:ascii="Times New Roman"/>
          <w:b w:val="false"/>
          <w:i w:val="false"/>
          <w:color w:val="000000"/>
          <w:sz w:val="28"/>
        </w:rPr>
        <w:t>
      өтінімді қабылдағанын растағаннан кейін;</w:t>
      </w:r>
    </w:p>
    <w:bookmarkEnd w:id="125"/>
    <w:bookmarkStart w:name="z140" w:id="126"/>
    <w:p>
      <w:pPr>
        <w:spacing w:after="0"/>
        <w:ind w:left="0"/>
        <w:jc w:val="both"/>
      </w:pPr>
      <w:r>
        <w:rPr>
          <w:rFonts w:ascii="Times New Roman"/>
          <w:b w:val="false"/>
          <w:i w:val="false"/>
          <w:color w:val="000000"/>
          <w:sz w:val="28"/>
        </w:rPr>
        <w:t>
      өтпелі өтінім бойынша ӨҚҚ өндіруші нақты өткізілген ӨҚҚ туралы мәліметтерді тізілімге енгізгеннен кейін веб-порталда қалыптастырады;</w:t>
      </w:r>
    </w:p>
    <w:bookmarkEnd w:id="126"/>
    <w:bookmarkStart w:name="z141" w:id="127"/>
    <w:p>
      <w:pPr>
        <w:spacing w:after="0"/>
        <w:ind w:left="0"/>
        <w:jc w:val="both"/>
      </w:pPr>
      <w:r>
        <w:rPr>
          <w:rFonts w:ascii="Times New Roman"/>
          <w:b w:val="false"/>
          <w:i w:val="false"/>
          <w:color w:val="000000"/>
          <w:sz w:val="28"/>
        </w:rPr>
        <w:t xml:space="preserve">
      3)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 </w:t>
      </w:r>
    </w:p>
    <w:bookmarkEnd w:id="127"/>
    <w:bookmarkStart w:name="z142" w:id="128"/>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8"/>
    <w:bookmarkStart w:name="z143" w:id="129"/>
    <w:p>
      <w:pPr>
        <w:spacing w:after="0"/>
        <w:ind w:left="0"/>
        <w:jc w:val="both"/>
      </w:pPr>
      <w:r>
        <w:rPr>
          <w:rFonts w:ascii="Times New Roman"/>
          <w:b w:val="false"/>
          <w:i w:val="false"/>
          <w:color w:val="000000"/>
          <w:sz w:val="28"/>
        </w:rPr>
        <w:t>
      8. Портал арқылы мемлекеттік қызмет көрсету кезінде көрсетілген қызмет беруші мен көрсетілген қызмет алушының жүгіну тәртібін және рәсімдердің (іс-қимылдардың) реттілігін сипаттау:</w:t>
      </w:r>
    </w:p>
    <w:bookmarkEnd w:id="129"/>
    <w:bookmarkStart w:name="z144" w:id="130"/>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130"/>
    <w:bookmarkStart w:name="z145" w:id="131"/>
    <w:p>
      <w:pPr>
        <w:spacing w:after="0"/>
        <w:ind w:left="0"/>
        <w:jc w:val="both"/>
      </w:pPr>
      <w:r>
        <w:rPr>
          <w:rFonts w:ascii="Times New Roman"/>
          <w:b w:val="false"/>
          <w:i w:val="false"/>
          <w:color w:val="000000"/>
          <w:sz w:val="28"/>
        </w:rPr>
        <w:t>
      2) 1-үдеріс – қызметті алу үшін көрсетілетін қызметті алушының ЖСН/БСН және паролін енгізу үдерісі (авторизация үдерісі);</w:t>
      </w:r>
    </w:p>
    <w:bookmarkEnd w:id="131"/>
    <w:bookmarkStart w:name="z146" w:id="132"/>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132"/>
    <w:bookmarkStart w:name="z147" w:id="133"/>
    <w:p>
      <w:pPr>
        <w:spacing w:after="0"/>
        <w:ind w:left="0"/>
        <w:jc w:val="both"/>
      </w:pPr>
      <w:r>
        <w:rPr>
          <w:rFonts w:ascii="Times New Roman"/>
          <w:b w:val="false"/>
          <w:i w:val="false"/>
          <w:color w:val="000000"/>
          <w:sz w:val="28"/>
        </w:rPr>
        <w:t>
      4) 2-үдеріс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133"/>
    <w:bookmarkStart w:name="z148" w:id="134"/>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электрондық цифрлық қолтаңба (бұдан әрі – ЭЦҚ) тіркеу куәлігін таңдап алуы;</w:t>
      </w:r>
    </w:p>
    <w:bookmarkEnd w:id="134"/>
    <w:bookmarkStart w:name="z149" w:id="135"/>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bookmarkEnd w:id="135"/>
    <w:bookmarkStart w:name="z150" w:id="136"/>
    <w:p>
      <w:pPr>
        <w:spacing w:after="0"/>
        <w:ind w:left="0"/>
        <w:jc w:val="both"/>
      </w:pPr>
      <w:r>
        <w:rPr>
          <w:rFonts w:ascii="Times New Roman"/>
          <w:b w:val="false"/>
          <w:i w:val="false"/>
          <w:color w:val="000000"/>
          <w:sz w:val="28"/>
        </w:rPr>
        <w:t>
      7) 4-үдеріс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136"/>
    <w:bookmarkStart w:name="z151" w:id="137"/>
    <w:p>
      <w:pPr>
        <w:spacing w:after="0"/>
        <w:ind w:left="0"/>
        <w:jc w:val="both"/>
      </w:pPr>
      <w:r>
        <w:rPr>
          <w:rFonts w:ascii="Times New Roman"/>
          <w:b w:val="false"/>
          <w:i w:val="false"/>
          <w:color w:val="000000"/>
          <w:sz w:val="28"/>
        </w:rPr>
        <w:t>
      8) 5-үдеріс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(бұдан әрі – ЭҮШ) арқылы жолдау;</w:t>
      </w:r>
    </w:p>
    <w:bookmarkEnd w:id="137"/>
    <w:bookmarkStart w:name="z152" w:id="138"/>
    <w:p>
      <w:pPr>
        <w:spacing w:after="0"/>
        <w:ind w:left="0"/>
        <w:jc w:val="both"/>
      </w:pPr>
      <w:r>
        <w:rPr>
          <w:rFonts w:ascii="Times New Roman"/>
          <w:b w:val="false"/>
          <w:i w:val="false"/>
          <w:color w:val="000000"/>
          <w:sz w:val="28"/>
        </w:rPr>
        <w:t>
      9) 3-шарт – көрсетілетін қызметті берушімен көрсетілетін қызметті алушының қоса берген құжаттарын сәйкестікке тексеруі;</w:t>
      </w:r>
    </w:p>
    <w:bookmarkEnd w:id="138"/>
    <w:bookmarkStart w:name="z153" w:id="139"/>
    <w:p>
      <w:pPr>
        <w:spacing w:after="0"/>
        <w:ind w:left="0"/>
        <w:jc w:val="both"/>
      </w:pPr>
      <w:r>
        <w:rPr>
          <w:rFonts w:ascii="Times New Roman"/>
          <w:b w:val="false"/>
          <w:i w:val="false"/>
          <w:color w:val="000000"/>
          <w:sz w:val="28"/>
        </w:rPr>
        <w:t>
      10) 6-үдеріс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139"/>
    <w:bookmarkStart w:name="z154" w:id="140"/>
    <w:p>
      <w:pPr>
        <w:spacing w:after="0"/>
        <w:ind w:left="0"/>
        <w:jc w:val="both"/>
      </w:pPr>
      <w:r>
        <w:rPr>
          <w:rFonts w:ascii="Times New Roman"/>
          <w:b w:val="false"/>
          <w:i w:val="false"/>
          <w:color w:val="000000"/>
          <w:sz w:val="28"/>
        </w:rPr>
        <w:t>
      8-1. "Азаматтарға арналған үкімет" мемлекеттік корпорациясы арқылы мемлекеттік қызмет көрсетілмейді.</w:t>
      </w:r>
    </w:p>
    <w:bookmarkEnd w:id="140"/>
    <w:bookmarkStart w:name="z155" w:id="141"/>
    <w:p>
      <w:pPr>
        <w:spacing w:after="0"/>
        <w:ind w:left="0"/>
        <w:jc w:val="both"/>
      </w:pPr>
      <w:r>
        <w:rPr>
          <w:rFonts w:ascii="Times New Roman"/>
          <w:b w:val="false"/>
          <w:i w:val="false"/>
          <w:color w:val="000000"/>
          <w:sz w:val="28"/>
        </w:rPr>
        <w:t>
      9. Портал арқылы мемлекеттік қызмет көрсету кезінде іске қосылған ақпараттық жүйелердің функционалдық өзара іс-қимыл етуі осы регламенттің 1-қосымшасына сәйкес диаграммада келтірілген.</w:t>
      </w:r>
    </w:p>
    <w:bookmarkEnd w:id="141"/>
    <w:bookmarkStart w:name="z156" w:id="142"/>
    <w:p>
      <w:pPr>
        <w:spacing w:after="0"/>
        <w:ind w:left="0"/>
        <w:jc w:val="both"/>
      </w:pPr>
      <w:r>
        <w:rPr>
          <w:rFonts w:ascii="Times New Roman"/>
          <w:b w:val="false"/>
          <w:i w:val="false"/>
          <w:color w:val="000000"/>
          <w:sz w:val="28"/>
        </w:rPr>
        <w:t>
      10. Мемлекеттік қызмет көрсету процесінде көрсетілетін қызметті берушінің құрылымдық бөлімшелері (қызметкерлері) рәсімдерінің (әрекеттерінің) кезеңділігі осы регламенттің 2-қосымшасына сәйкес мемлекеттік қызмет көрсетудің бизнес-процестерінің анықтамалығында көрсетіледі.</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 мақсатында</w:t>
            </w:r>
            <w:r>
              <w:br/>
            </w:r>
            <w:r>
              <w:rPr>
                <w:rFonts w:ascii="Times New Roman"/>
                <w:b w:val="false"/>
                <w:i w:val="false"/>
                <w:color w:val="000000"/>
                <w:sz w:val="20"/>
              </w:rPr>
              <w:t>ауыл шаруашылығы дақылдарын</w:t>
            </w:r>
            <w:r>
              <w:br/>
            </w:r>
            <w:r>
              <w:rPr>
                <w:rFonts w:ascii="Times New Roman"/>
                <w:b w:val="false"/>
                <w:i w:val="false"/>
                <w:color w:val="000000"/>
                <w:sz w:val="20"/>
              </w:rPr>
              <w:t>өңдеуге арналған гербицидтердiң,</w:t>
            </w:r>
            <w:r>
              <w:br/>
            </w:r>
            <w:r>
              <w:rPr>
                <w:rFonts w:ascii="Times New Roman"/>
                <w:b w:val="false"/>
                <w:i w:val="false"/>
                <w:color w:val="000000"/>
                <w:sz w:val="20"/>
              </w:rPr>
              <w:t>биоагенттердiң (энтомофагтардың) және</w:t>
            </w:r>
            <w:r>
              <w:br/>
            </w:r>
            <w:r>
              <w:rPr>
                <w:rFonts w:ascii="Times New Roman"/>
                <w:b w:val="false"/>
                <w:i w:val="false"/>
                <w:color w:val="000000"/>
                <w:sz w:val="20"/>
              </w:rPr>
              <w:t>биопрепараттардың 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158" w:id="143"/>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іс-қимыл ету диаграммасы</w:t>
      </w:r>
    </w:p>
    <w:bookmarkEnd w:id="143"/>
    <w:bookmarkStart w:name="z159"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45"/>
    <w:p>
      <w:pPr>
        <w:spacing w:after="0"/>
        <w:ind w:left="0"/>
        <w:jc w:val="left"/>
      </w:pPr>
      <w:r>
        <w:rPr>
          <w:rFonts w:ascii="Times New Roman"/>
          <w:b/>
          <w:i w:val="false"/>
          <w:color w:val="000000"/>
        </w:rPr>
        <w:t xml:space="preserve"> Шартты белгілер:</w:t>
      </w:r>
    </w:p>
    <w:bookmarkEnd w:id="145"/>
    <w:bookmarkStart w:name="z161"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 мақсатында</w:t>
            </w:r>
            <w:r>
              <w:br/>
            </w:r>
            <w:r>
              <w:rPr>
                <w:rFonts w:ascii="Times New Roman"/>
                <w:b w:val="false"/>
                <w:i w:val="false"/>
                <w:color w:val="000000"/>
                <w:sz w:val="20"/>
              </w:rPr>
              <w:t>ауыл шаруашылығы дақылдарын</w:t>
            </w:r>
            <w:r>
              <w:br/>
            </w:r>
            <w:r>
              <w:rPr>
                <w:rFonts w:ascii="Times New Roman"/>
                <w:b w:val="false"/>
                <w:i w:val="false"/>
                <w:color w:val="000000"/>
                <w:sz w:val="20"/>
              </w:rPr>
              <w:t>өңдеуге арналған гербицидтердiң,</w:t>
            </w:r>
            <w:r>
              <w:br/>
            </w:r>
            <w:r>
              <w:rPr>
                <w:rFonts w:ascii="Times New Roman"/>
                <w:b w:val="false"/>
                <w:i w:val="false"/>
                <w:color w:val="000000"/>
                <w:sz w:val="20"/>
              </w:rPr>
              <w:t>биоагенттердiң (энтомофагтардың) және</w:t>
            </w:r>
            <w:r>
              <w:br/>
            </w:r>
            <w:r>
              <w:rPr>
                <w:rFonts w:ascii="Times New Roman"/>
                <w:b w:val="false"/>
                <w:i w:val="false"/>
                <w:color w:val="000000"/>
                <w:sz w:val="20"/>
              </w:rPr>
              <w:t>биопрепараттардың 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163" w:id="14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47"/>
    <w:bookmarkStart w:name="z164"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w:t>
            </w:r>
            <w:r>
              <w:br/>
            </w:r>
            <w:r>
              <w:rPr>
                <w:rFonts w:ascii="Times New Roman"/>
                <w:b w:val="false"/>
                <w:i w:val="false"/>
                <w:color w:val="000000"/>
                <w:sz w:val="20"/>
              </w:rPr>
              <w:t>№ _____________</w:t>
            </w:r>
            <w:r>
              <w:br/>
            </w:r>
            <w:r>
              <w:rPr>
                <w:rFonts w:ascii="Times New Roman"/>
                <w:b w:val="false"/>
                <w:i w:val="false"/>
                <w:color w:val="000000"/>
                <w:sz w:val="20"/>
              </w:rPr>
              <w:t>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 әкімдігінің</w:t>
            </w:r>
            <w:r>
              <w:br/>
            </w:r>
            <w:r>
              <w:rPr>
                <w:rFonts w:ascii="Times New Roman"/>
                <w:b w:val="false"/>
                <w:i w:val="false"/>
                <w:color w:val="000000"/>
                <w:sz w:val="20"/>
              </w:rPr>
              <w:t>2015 жылғы 28 тамыздағы</w:t>
            </w:r>
            <w:r>
              <w:br/>
            </w:r>
            <w:r>
              <w:rPr>
                <w:rFonts w:ascii="Times New Roman"/>
                <w:b w:val="false"/>
                <w:i w:val="false"/>
                <w:color w:val="000000"/>
                <w:sz w:val="20"/>
              </w:rPr>
              <w:t>№ 48/02 қаулысымен бекітілген</w:t>
            </w:r>
          </w:p>
        </w:tc>
      </w:tr>
    </w:tbl>
    <w:bookmarkStart w:name="z168" w:id="150"/>
    <w:p>
      <w:pPr>
        <w:spacing w:after="0"/>
        <w:ind w:left="0"/>
        <w:jc w:val="left"/>
      </w:pPr>
      <w:r>
        <w:rPr>
          <w:rFonts w:ascii="Times New Roman"/>
          <w:b/>
          <w:i w:val="false"/>
          <w:color w:val="000000"/>
        </w:rPr>
        <w:t xml:space="preserve"> "Тұқым шаруашылығын дамытуды субсидиялау" мемлекеттiк көрсетілетін қызмет регламентi</w:t>
      </w:r>
    </w:p>
    <w:bookmarkEnd w:id="150"/>
    <w:bookmarkStart w:name="z169" w:id="151"/>
    <w:p>
      <w:pPr>
        <w:spacing w:after="0"/>
        <w:ind w:left="0"/>
        <w:jc w:val="left"/>
      </w:pPr>
      <w:r>
        <w:rPr>
          <w:rFonts w:ascii="Times New Roman"/>
          <w:b/>
          <w:i w:val="false"/>
          <w:color w:val="000000"/>
        </w:rPr>
        <w:t xml:space="preserve"> 1 тарау. Жалпы ережелер</w:t>
      </w:r>
    </w:p>
    <w:bookmarkEnd w:id="151"/>
    <w:bookmarkStart w:name="z170" w:id="152"/>
    <w:p>
      <w:pPr>
        <w:spacing w:after="0"/>
        <w:ind w:left="0"/>
        <w:jc w:val="both"/>
      </w:pPr>
      <w:r>
        <w:rPr>
          <w:rFonts w:ascii="Times New Roman"/>
          <w:b w:val="false"/>
          <w:i w:val="false"/>
          <w:color w:val="000000"/>
          <w:sz w:val="28"/>
        </w:rPr>
        <w:t xml:space="preserve">
      1. "Тұқым шаруашылығын дамытуды субсидиялау" мемлекеттік көрсетілетін қызметі (бұдан әрі – мемлекеттік көрсетілетін қызмет) облыстың жергілікті атқарушы органымен (бұдан әрі - қызмет көрсетуші) көрсетіледі. </w:t>
      </w:r>
    </w:p>
    <w:bookmarkEnd w:id="152"/>
    <w:bookmarkStart w:name="z171" w:id="15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53"/>
    <w:bookmarkStart w:name="z172" w:id="154"/>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54"/>
    <w:bookmarkStart w:name="z173" w:id="155"/>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Қазақстан Республикасы Ауыл шаруашылығы министрінің 2015 жылғы 6 мамырдағы № 4-2/419 "Тұқым шаруашылығын дамытуды субсидиялау" мемлекеттік көрсетілетін қызмет стандартын бекіту туралы" (Нормативтік құқықтық актілерді мемлекеттік тіркеу тізілімінде № 11455 болып тіркелген) бұйрығымен бекітілген "Тұқым шаруашылығын дамытуды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155"/>
    <w:bookmarkStart w:name="z174" w:id="156"/>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56"/>
    <w:bookmarkStart w:name="z175" w:id="157"/>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электрондық құжат нысанында мемлекеттік қызметті көрсету нәтижесі туралы хабарлама жолданады. Хабарлама субсидиялаудың ақпараттық жүйесінде тіркелген кезде көрсетілетін қызметті алушы көрсеткен электрондық почта мекенжайына жолданады.</w:t>
      </w:r>
    </w:p>
    <w:bookmarkEnd w:id="157"/>
    <w:bookmarkStart w:name="z176" w:id="158"/>
    <w:p>
      <w:pPr>
        <w:spacing w:after="0"/>
        <w:ind w:left="0"/>
        <w:jc w:val="left"/>
      </w:pPr>
      <w:r>
        <w:rPr>
          <w:rFonts w:ascii="Times New Roman"/>
          <w:b/>
          <w:i w:val="false"/>
          <w:color w:val="000000"/>
        </w:rPr>
        <w:t xml:space="preserve"> 2 тарау.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158"/>
    <w:bookmarkStart w:name="z177" w:id="159"/>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алушының порталға электрондық цифрлық қолтаңбамен (бұдан әрі – ЭЦҚ) куәландырылған электрондық құжат нысанында:</w:t>
      </w:r>
    </w:p>
    <w:bookmarkEnd w:id="159"/>
    <w:bookmarkStart w:name="z178" w:id="160"/>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норма бойынша нақты босатылған элиталық тұқымдар және (немесе) бірінші репродукция тұқымдары үшін субсидия алуға арналған өтінімді;</w:t>
      </w:r>
    </w:p>
    <w:bookmarkEnd w:id="160"/>
    <w:bookmarkStart w:name="z179" w:id="161"/>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элиталық тұқым өсіру шаруашылығынан (тұқым өсіру шаруашылығынан, тұқым өткізушіден) толық құны бойынша нақты сатып алынған бірінші ұрпақ будандарының тұқымдары (мақтаның бірінші немесе екінші репродукция тұқымдары, жеміс-жидек дақылдары мен жүзімнің элиталық көшеттері) үшін субсидиялар алуға арналған өтінімді;</w:t>
      </w:r>
    </w:p>
    <w:bookmarkEnd w:id="161"/>
    <w:bookmarkStart w:name="z180" w:id="162"/>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элиталық тұқым өсіру шаруашылығынан (тұқым өсіру шаруашылығынан, тұқым өткізушіден) бірінші ұрпақ будандарының тұқымдарын (мақтаның бірінші, екінші репродукция тұқымдарын, жеміс-жидек дақылдары мен жүзімнің элиталық көшеттерін) арзандатылған құны бойынша сатып алу кезінде тиесілі субсидияларды төлеу туралы өтпелі өтiнiмді ұсынуы болып табылады.</w:t>
      </w:r>
    </w:p>
    <w:bookmarkEnd w:id="162"/>
    <w:bookmarkStart w:name="z181" w:id="163"/>
    <w:p>
      <w:pPr>
        <w:spacing w:after="0"/>
        <w:ind w:left="0"/>
        <w:jc w:val="both"/>
      </w:pPr>
      <w:r>
        <w:rPr>
          <w:rFonts w:ascii="Times New Roman"/>
          <w:b w:val="false"/>
          <w:i w:val="false"/>
          <w:color w:val="000000"/>
          <w:sz w:val="28"/>
        </w:rPr>
        <w:t>
      Өтінімнің (өтпелі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End w:id="163"/>
    <w:bookmarkStart w:name="z182" w:id="164"/>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164"/>
    <w:bookmarkStart w:name="z183" w:id="165"/>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өтінімді немесе өтпелі өтінімді тіркеген сәттен бастап 1 (бір) жұмыс күнi iшiнде ЭЦҚ-ны пайдаланып тиісті хабарламаға қол қою жолымен оның қабылданғанын растайды. Осы хабарлама көрсетілетін қызметті алушының "жеке кабинетінде" қолжетімді болады.</w:t>
      </w:r>
    </w:p>
    <w:bookmarkEnd w:id="165"/>
    <w:bookmarkStart w:name="z184" w:id="166"/>
    <w:p>
      <w:pPr>
        <w:spacing w:after="0"/>
        <w:ind w:left="0"/>
        <w:jc w:val="both"/>
      </w:pPr>
      <w:r>
        <w:rPr>
          <w:rFonts w:ascii="Times New Roman"/>
          <w:b w:val="false"/>
          <w:i w:val="false"/>
          <w:color w:val="000000"/>
          <w:sz w:val="28"/>
        </w:rPr>
        <w:t>
      Бұл ретте өтпелі өтінімнің қабылданғаны туралы хабарлама элиттұқымшардың (тұқымшардың, өткізушінің) Жеке кабинетінде қолжетімді болады. Элиттұқымшар (тұқымшар, тұқым өткізуші) нақты өткізілген бірінші ұрпақ будандарының тұқымдары (мақта тұқымдары, элиталық көшеттер) бойынша мәліметтерді тізілімге енгізеді.</w:t>
      </w:r>
    </w:p>
    <w:bookmarkEnd w:id="166"/>
    <w:bookmarkStart w:name="z185" w:id="167"/>
    <w:p>
      <w:pPr>
        <w:spacing w:after="0"/>
        <w:ind w:left="0"/>
        <w:jc w:val="both"/>
      </w:pPr>
      <w:r>
        <w:rPr>
          <w:rFonts w:ascii="Times New Roman"/>
          <w:b w:val="false"/>
          <w:i w:val="false"/>
          <w:color w:val="000000"/>
          <w:sz w:val="28"/>
        </w:rPr>
        <w:t>
      Элиттұқымшардың (тұқымшардың, өткізушінің) бірінші ұрпақ будандарының тұқымдары, мақта тұқымдарына және (немесе) элиталық көшеттерін нақты өткізгені бойынша мәліметтерді өтпелі өтінімге уақытында енгізбеген жағдайда өтпелі өтінім жойылады. Бұл ретте ауылшартауарынөндіруші (ауылшаркооперативі) Жеке кабинетінде өтпелі өтінімді жою туралы ескертпе қол жетімді болады.</w:t>
      </w:r>
    </w:p>
    <w:bookmarkEnd w:id="167"/>
    <w:bookmarkStart w:name="z186" w:id="168"/>
    <w:p>
      <w:pPr>
        <w:spacing w:after="0"/>
        <w:ind w:left="0"/>
        <w:jc w:val="both"/>
      </w:pPr>
      <w:r>
        <w:rPr>
          <w:rFonts w:ascii="Times New Roman"/>
          <w:b w:val="false"/>
          <w:i w:val="false"/>
          <w:color w:val="000000"/>
          <w:sz w:val="28"/>
        </w:rPr>
        <w:t>
      Нәтижесі – өтінімнің немесе өтпелі өтінімнің қабылданғанын растау;</w:t>
      </w:r>
    </w:p>
    <w:bookmarkEnd w:id="168"/>
    <w:bookmarkStart w:name="z187" w:id="169"/>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2 (екі) жұмыс күні ішінде:</w:t>
      </w:r>
    </w:p>
    <w:bookmarkEnd w:id="169"/>
    <w:bookmarkStart w:name="z188" w:id="170"/>
    <w:p>
      <w:pPr>
        <w:spacing w:after="0"/>
        <w:ind w:left="0"/>
        <w:jc w:val="both"/>
      </w:pPr>
      <w:r>
        <w:rPr>
          <w:rFonts w:ascii="Times New Roman"/>
          <w:b w:val="false"/>
          <w:i w:val="false"/>
          <w:color w:val="000000"/>
          <w:sz w:val="28"/>
        </w:rPr>
        <w:t>
      өтінімді қабылдағанын растағаннан кейін;</w:t>
      </w:r>
    </w:p>
    <w:bookmarkEnd w:id="170"/>
    <w:bookmarkStart w:name="z189" w:id="171"/>
    <w:p>
      <w:pPr>
        <w:spacing w:after="0"/>
        <w:ind w:left="0"/>
        <w:jc w:val="both"/>
      </w:pPr>
      <w:r>
        <w:rPr>
          <w:rFonts w:ascii="Times New Roman"/>
          <w:b w:val="false"/>
          <w:i w:val="false"/>
          <w:color w:val="000000"/>
          <w:sz w:val="28"/>
        </w:rPr>
        <w:t>
      элиттұқымшар (тұқымшар, өткізуші) нақты өткізілген бірінші ұрпақ будандарының тұқымдары (мақта тұқымдары, элиталық көшеттер) бойынша мәліметтерді тізілімге енгізгеннен кейін қалыптастырады.</w:t>
      </w:r>
    </w:p>
    <w:bookmarkEnd w:id="171"/>
    <w:bookmarkStart w:name="z190" w:id="172"/>
    <w:p>
      <w:pPr>
        <w:spacing w:after="0"/>
        <w:ind w:left="0"/>
        <w:jc w:val="both"/>
      </w:pPr>
      <w:r>
        <w:rPr>
          <w:rFonts w:ascii="Times New Roman"/>
          <w:b w:val="false"/>
          <w:i w:val="false"/>
          <w:color w:val="000000"/>
          <w:sz w:val="28"/>
        </w:rPr>
        <w:t>
      Нәтижесі - субсидиялаудың ақпараттық жүйесінде субсидиялар төлеуге арналған төлем тапсырмаларын қалыптастыру;</w:t>
      </w:r>
    </w:p>
    <w:bookmarkEnd w:id="172"/>
    <w:bookmarkStart w:name="z191" w:id="173"/>
    <w:p>
      <w:pPr>
        <w:spacing w:after="0"/>
        <w:ind w:left="0"/>
        <w:jc w:val="both"/>
      </w:pPr>
      <w:r>
        <w:rPr>
          <w:rFonts w:ascii="Times New Roman"/>
          <w:b w:val="false"/>
          <w:i w:val="false"/>
          <w:color w:val="000000"/>
          <w:sz w:val="28"/>
        </w:rPr>
        <w:t xml:space="preserve">
      3)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 </w:t>
      </w:r>
    </w:p>
    <w:bookmarkEnd w:id="173"/>
    <w:bookmarkStart w:name="z192" w:id="174"/>
    <w:p>
      <w:pPr>
        <w:spacing w:after="0"/>
        <w:ind w:left="0"/>
        <w:jc w:val="both"/>
      </w:pPr>
      <w:r>
        <w:rPr>
          <w:rFonts w:ascii="Times New Roman"/>
          <w:b w:val="false"/>
          <w:i w:val="false"/>
          <w:color w:val="000000"/>
          <w:sz w:val="28"/>
        </w:rPr>
        <w:t>
      Нәтижесі - аумақтық қазынашылық бөлімшесіне субсидияларды аудару үшін төлеуге төлем құжаттарын жолдау.</w:t>
      </w:r>
    </w:p>
    <w:bookmarkEnd w:id="174"/>
    <w:bookmarkStart w:name="z193" w:id="175"/>
    <w:p>
      <w:pPr>
        <w:spacing w:after="0"/>
        <w:ind w:left="0"/>
        <w:jc w:val="left"/>
      </w:pPr>
      <w:r>
        <w:rPr>
          <w:rFonts w:ascii="Times New Roman"/>
          <w:b/>
          <w:i w:val="false"/>
          <w:color w:val="000000"/>
        </w:rPr>
        <w:t xml:space="preserve"> 3 тарау.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175"/>
    <w:bookmarkStart w:name="z194" w:id="176"/>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p>
    <w:bookmarkEnd w:id="176"/>
    <w:bookmarkStart w:name="z195" w:id="177"/>
    <w:p>
      <w:pPr>
        <w:spacing w:after="0"/>
        <w:ind w:left="0"/>
        <w:jc w:val="both"/>
      </w:pPr>
      <w:r>
        <w:rPr>
          <w:rFonts w:ascii="Times New Roman"/>
          <w:b w:val="false"/>
          <w:i w:val="false"/>
          <w:color w:val="000000"/>
          <w:sz w:val="28"/>
        </w:rPr>
        <w:t>
      1) көрсетілетін қызметті берушінің жауапты маманы;</w:t>
      </w:r>
    </w:p>
    <w:bookmarkEnd w:id="177"/>
    <w:bookmarkStart w:name="z196" w:id="178"/>
    <w:p>
      <w:pPr>
        <w:spacing w:after="0"/>
        <w:ind w:left="0"/>
        <w:jc w:val="both"/>
      </w:pPr>
      <w:r>
        <w:rPr>
          <w:rFonts w:ascii="Times New Roman"/>
          <w:b w:val="false"/>
          <w:i w:val="false"/>
          <w:color w:val="000000"/>
          <w:sz w:val="28"/>
        </w:rPr>
        <w:t>
      2) көрсетілетін қызметті берушінің қаржыландыру бөлімінің маманы.</w:t>
      </w:r>
    </w:p>
    <w:bookmarkEnd w:id="178"/>
    <w:bookmarkStart w:name="z197" w:id="17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(қызметкерлердің) арасындағы рәсімдердің (іс-қимылдың) сипаттамасы:</w:t>
      </w:r>
    </w:p>
    <w:bookmarkEnd w:id="179"/>
    <w:bookmarkStart w:name="z198" w:id="180"/>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өтінімді немесе өтпелі өтінімді тіркеген сәттен бастап 1 (бір) жұмыс күнi iшiнде ЭЦҚ-ны пайдаланып тиісті хабарламаға қол қою жолымен оның қабылданғанын растайды. Осы хабарлама көрсетілетін қызметті алушының "жеке кабинетінде" қолжетімді болады.</w:t>
      </w:r>
    </w:p>
    <w:bookmarkEnd w:id="180"/>
    <w:bookmarkStart w:name="z199" w:id="181"/>
    <w:p>
      <w:pPr>
        <w:spacing w:after="0"/>
        <w:ind w:left="0"/>
        <w:jc w:val="both"/>
      </w:pPr>
      <w:r>
        <w:rPr>
          <w:rFonts w:ascii="Times New Roman"/>
          <w:b w:val="false"/>
          <w:i w:val="false"/>
          <w:color w:val="000000"/>
          <w:sz w:val="28"/>
        </w:rPr>
        <w:t>
      Бұл ретте өтпелі өтінімнің қабылданғаны туралы хабарлама элиттұқымшардың (тұқымшардың, өткізушінің) Жеке кабинетінде қолжетімді болады. Элиттұқымшар (тұқымшар, тұқым өткізуші) нақты өткізілген бірінші ұрпақ будандарының тұқымдары (мақта тұқымдары, элиталық көшеттер) бойынша мәліметтерді тізілімге енгізеді.</w:t>
      </w:r>
    </w:p>
    <w:bookmarkEnd w:id="181"/>
    <w:bookmarkStart w:name="z200" w:id="182"/>
    <w:p>
      <w:pPr>
        <w:spacing w:after="0"/>
        <w:ind w:left="0"/>
        <w:jc w:val="both"/>
      </w:pPr>
      <w:r>
        <w:rPr>
          <w:rFonts w:ascii="Times New Roman"/>
          <w:b w:val="false"/>
          <w:i w:val="false"/>
          <w:color w:val="000000"/>
          <w:sz w:val="28"/>
        </w:rPr>
        <w:t>
      Элиттұқымшардың (тұқымшардың, өткізушінің) бірінші ұрпақ будандарының тұқымдары, мақта тұқымдарына және (немесе) элиталық көшеттерін нақты өткізгені бойынша мәліметтерді өтпелі өтінімге уақытында енгізбеген жағдайда өтпелі өтінім жойылады. Бұл ретте ауылшартауарынөндіруші (ауылшаркооперативі) Жеке кабинетінде өтпелі өтінімді жою туралы ескертпе қол жетімді болады;</w:t>
      </w:r>
    </w:p>
    <w:bookmarkEnd w:id="182"/>
    <w:bookmarkStart w:name="z201" w:id="183"/>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2 (екі) жұмыс күні ішінде:</w:t>
      </w:r>
    </w:p>
    <w:bookmarkEnd w:id="183"/>
    <w:bookmarkStart w:name="z202" w:id="184"/>
    <w:p>
      <w:pPr>
        <w:spacing w:after="0"/>
        <w:ind w:left="0"/>
        <w:jc w:val="both"/>
      </w:pPr>
      <w:r>
        <w:rPr>
          <w:rFonts w:ascii="Times New Roman"/>
          <w:b w:val="false"/>
          <w:i w:val="false"/>
          <w:color w:val="000000"/>
          <w:sz w:val="28"/>
        </w:rPr>
        <w:t>
      өтінімді қабылдағанын растағаннан кейін;</w:t>
      </w:r>
    </w:p>
    <w:bookmarkEnd w:id="184"/>
    <w:bookmarkStart w:name="z203" w:id="185"/>
    <w:p>
      <w:pPr>
        <w:spacing w:after="0"/>
        <w:ind w:left="0"/>
        <w:jc w:val="both"/>
      </w:pPr>
      <w:r>
        <w:rPr>
          <w:rFonts w:ascii="Times New Roman"/>
          <w:b w:val="false"/>
          <w:i w:val="false"/>
          <w:color w:val="000000"/>
          <w:sz w:val="28"/>
        </w:rPr>
        <w:t>
      элиттұқымшар (тұқымшар, өткізуші) нақты өткізілген бірінші ұрпақ будандарының тұқымдары (мақта тұқымдары, элиталық көшеттер) бойынша мәліметтерді тізілімге енгізгеннен кейін қалыптастырады;</w:t>
      </w:r>
    </w:p>
    <w:bookmarkEnd w:id="185"/>
    <w:bookmarkStart w:name="z204" w:id="186"/>
    <w:p>
      <w:pPr>
        <w:spacing w:after="0"/>
        <w:ind w:left="0"/>
        <w:jc w:val="both"/>
      </w:pPr>
      <w:r>
        <w:rPr>
          <w:rFonts w:ascii="Times New Roman"/>
          <w:b w:val="false"/>
          <w:i w:val="false"/>
          <w:color w:val="000000"/>
          <w:sz w:val="28"/>
        </w:rPr>
        <w:t xml:space="preserve">
      3)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 </w:t>
      </w:r>
    </w:p>
    <w:bookmarkEnd w:id="186"/>
    <w:bookmarkStart w:name="z205" w:id="187"/>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7"/>
    <w:bookmarkStart w:name="z206" w:id="188"/>
    <w:p>
      <w:pPr>
        <w:spacing w:after="0"/>
        <w:ind w:left="0"/>
        <w:jc w:val="both"/>
      </w:pPr>
      <w:r>
        <w:rPr>
          <w:rFonts w:ascii="Times New Roman"/>
          <w:b w:val="false"/>
          <w:i w:val="false"/>
          <w:color w:val="000000"/>
          <w:sz w:val="28"/>
        </w:rPr>
        <w:t>
      8. Портал арқылы мемлекеттік қызмет көрсету кезінде көрсетілген қызмет беруші мен көрсетілген қызмет алушының жүгіну тәртібін және рәсімдердің (іс-қимылдардың) реттілігін сипаттау:</w:t>
      </w:r>
    </w:p>
    <w:bookmarkEnd w:id="188"/>
    <w:bookmarkStart w:name="z207" w:id="18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189"/>
    <w:bookmarkStart w:name="z208" w:id="190"/>
    <w:p>
      <w:pPr>
        <w:spacing w:after="0"/>
        <w:ind w:left="0"/>
        <w:jc w:val="both"/>
      </w:pPr>
      <w:r>
        <w:rPr>
          <w:rFonts w:ascii="Times New Roman"/>
          <w:b w:val="false"/>
          <w:i w:val="false"/>
          <w:color w:val="000000"/>
          <w:sz w:val="28"/>
        </w:rPr>
        <w:t>
      2) 1-үдеріс – қызметті алу үшін көрсетілетін қызметті алушының ЖСН/БСН және паролін енгізу үдерісі (авторизация үдерісі);</w:t>
      </w:r>
    </w:p>
    <w:bookmarkEnd w:id="190"/>
    <w:bookmarkStart w:name="z209" w:id="191"/>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191"/>
    <w:bookmarkStart w:name="z210" w:id="192"/>
    <w:p>
      <w:pPr>
        <w:spacing w:after="0"/>
        <w:ind w:left="0"/>
        <w:jc w:val="both"/>
      </w:pPr>
      <w:r>
        <w:rPr>
          <w:rFonts w:ascii="Times New Roman"/>
          <w:b w:val="false"/>
          <w:i w:val="false"/>
          <w:color w:val="000000"/>
          <w:sz w:val="28"/>
        </w:rPr>
        <w:t>
      4) 2-үдеріс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192"/>
    <w:bookmarkStart w:name="z211" w:id="193"/>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электрондық цифрлық қолтаңба (бұдан әрі – ЭЦҚ) тіркеу куәлігін таңдап алуы;</w:t>
      </w:r>
    </w:p>
    <w:bookmarkEnd w:id="193"/>
    <w:bookmarkStart w:name="z212" w:id="194"/>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bookmarkEnd w:id="194"/>
    <w:bookmarkStart w:name="z213" w:id="195"/>
    <w:p>
      <w:pPr>
        <w:spacing w:after="0"/>
        <w:ind w:left="0"/>
        <w:jc w:val="both"/>
      </w:pPr>
      <w:r>
        <w:rPr>
          <w:rFonts w:ascii="Times New Roman"/>
          <w:b w:val="false"/>
          <w:i w:val="false"/>
          <w:color w:val="000000"/>
          <w:sz w:val="28"/>
        </w:rPr>
        <w:t>
      7) 4-үдеріс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195"/>
    <w:bookmarkStart w:name="z214" w:id="196"/>
    <w:p>
      <w:pPr>
        <w:spacing w:after="0"/>
        <w:ind w:left="0"/>
        <w:jc w:val="both"/>
      </w:pPr>
      <w:r>
        <w:rPr>
          <w:rFonts w:ascii="Times New Roman"/>
          <w:b w:val="false"/>
          <w:i w:val="false"/>
          <w:color w:val="000000"/>
          <w:sz w:val="28"/>
        </w:rPr>
        <w:t>
      8) 5-үдеріс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(бұдан әрі – ЭҮШ) арқылы жолдау;</w:t>
      </w:r>
    </w:p>
    <w:bookmarkEnd w:id="196"/>
    <w:bookmarkStart w:name="z215" w:id="197"/>
    <w:p>
      <w:pPr>
        <w:spacing w:after="0"/>
        <w:ind w:left="0"/>
        <w:jc w:val="both"/>
      </w:pPr>
      <w:r>
        <w:rPr>
          <w:rFonts w:ascii="Times New Roman"/>
          <w:b w:val="false"/>
          <w:i w:val="false"/>
          <w:color w:val="000000"/>
          <w:sz w:val="28"/>
        </w:rPr>
        <w:t>
      9) 3-шарт – көрсетілетін қызметті берушімен көрсетілетін қызметті алушының қоса берген құжаттарын сәйкестікке тексеруі;</w:t>
      </w:r>
    </w:p>
    <w:bookmarkEnd w:id="197"/>
    <w:bookmarkStart w:name="z216" w:id="198"/>
    <w:p>
      <w:pPr>
        <w:spacing w:after="0"/>
        <w:ind w:left="0"/>
        <w:jc w:val="both"/>
      </w:pPr>
      <w:r>
        <w:rPr>
          <w:rFonts w:ascii="Times New Roman"/>
          <w:b w:val="false"/>
          <w:i w:val="false"/>
          <w:color w:val="000000"/>
          <w:sz w:val="28"/>
        </w:rPr>
        <w:t>
      10) 6-үдеріс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198"/>
    <w:bookmarkStart w:name="z217" w:id="199"/>
    <w:p>
      <w:pPr>
        <w:spacing w:after="0"/>
        <w:ind w:left="0"/>
        <w:jc w:val="both"/>
      </w:pPr>
      <w:r>
        <w:rPr>
          <w:rFonts w:ascii="Times New Roman"/>
          <w:b w:val="false"/>
          <w:i w:val="false"/>
          <w:color w:val="000000"/>
          <w:sz w:val="28"/>
        </w:rPr>
        <w:t>
      8-1. "Азаматтарға арналған үкімет" мемлекеттік корпорациясы арқылы мемлекеттік қызмет көрсетілмейді.</w:t>
      </w:r>
    </w:p>
    <w:bookmarkEnd w:id="199"/>
    <w:bookmarkStart w:name="z218" w:id="200"/>
    <w:p>
      <w:pPr>
        <w:spacing w:after="0"/>
        <w:ind w:left="0"/>
        <w:jc w:val="both"/>
      </w:pPr>
      <w:r>
        <w:rPr>
          <w:rFonts w:ascii="Times New Roman"/>
          <w:b w:val="false"/>
          <w:i w:val="false"/>
          <w:color w:val="000000"/>
          <w:sz w:val="28"/>
        </w:rPr>
        <w:t>
      9. Портал арқылы мемлекеттік қызмет көрсету кезінде іске қосылған ақпараттық жүйелердің функционалдық өзара іс-қимыл етуі осы регламенттің 1-қосымшасына сәйкес диаграммада келтірілген.</w:t>
      </w:r>
    </w:p>
    <w:bookmarkEnd w:id="200"/>
    <w:bookmarkStart w:name="z219" w:id="201"/>
    <w:p>
      <w:pPr>
        <w:spacing w:after="0"/>
        <w:ind w:left="0"/>
        <w:jc w:val="both"/>
      </w:pPr>
      <w:r>
        <w:rPr>
          <w:rFonts w:ascii="Times New Roman"/>
          <w:b w:val="false"/>
          <w:i w:val="false"/>
          <w:color w:val="000000"/>
          <w:sz w:val="28"/>
        </w:rPr>
        <w:t>
      10. Мемлекеттік қызмет көрсету процесінде көрсетілетін қызметті берушінің құрылымдық бөлімшелері (қызметкерлері) рәсімдерінің (әрекеттерінің) кезеңділігі осы регламенттің 2-қосымшасына сәйкес мемлекеттік қызмет көрсетудің бизнес-процестерінің анықтамалығында көрсетіледі.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221" w:id="202"/>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іс-қимыл ету диаграммасы</w:t>
      </w:r>
    </w:p>
    <w:bookmarkEnd w:id="202"/>
    <w:bookmarkStart w:name="z222"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204"/>
    <w:p>
      <w:pPr>
        <w:spacing w:after="0"/>
        <w:ind w:left="0"/>
        <w:jc w:val="left"/>
      </w:pPr>
      <w:r>
        <w:rPr>
          <w:rFonts w:ascii="Times New Roman"/>
          <w:b/>
          <w:i w:val="false"/>
          <w:color w:val="000000"/>
        </w:rPr>
        <w:t xml:space="preserve"> Шартты белгілер:</w:t>
      </w:r>
    </w:p>
    <w:bookmarkEnd w:id="204"/>
    <w:bookmarkStart w:name="z224"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226" w:id="20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06"/>
    <w:bookmarkStart w:name="z227"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69977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977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w:t>
            </w:r>
            <w:r>
              <w:br/>
            </w:r>
            <w:r>
              <w:rPr>
                <w:rFonts w:ascii="Times New Roman"/>
                <w:b w:val="false"/>
                <w:i w:val="false"/>
                <w:color w:val="000000"/>
                <w:sz w:val="20"/>
              </w:rPr>
              <w:t>№ _____________</w:t>
            </w:r>
            <w:r>
              <w:br/>
            </w:r>
            <w:r>
              <w:rPr>
                <w:rFonts w:ascii="Times New Roman"/>
                <w:b w:val="false"/>
                <w:i w:val="false"/>
                <w:color w:val="000000"/>
                <w:sz w:val="20"/>
              </w:rPr>
              <w:t>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 әкімдігінің</w:t>
            </w:r>
            <w:r>
              <w:br/>
            </w:r>
            <w:r>
              <w:rPr>
                <w:rFonts w:ascii="Times New Roman"/>
                <w:b w:val="false"/>
                <w:i w:val="false"/>
                <w:color w:val="000000"/>
                <w:sz w:val="20"/>
              </w:rPr>
              <w:t>2015 жылғы 23 қыркүйектегі</w:t>
            </w:r>
            <w:r>
              <w:br/>
            </w:r>
            <w:r>
              <w:rPr>
                <w:rFonts w:ascii="Times New Roman"/>
                <w:b w:val="false"/>
                <w:i w:val="false"/>
                <w:color w:val="000000"/>
                <w:sz w:val="20"/>
              </w:rPr>
              <w:t>№ 56/03 қаулысымен бекітілген</w:t>
            </w:r>
          </w:p>
        </w:tc>
      </w:tr>
    </w:tbl>
    <w:bookmarkStart w:name="z231" w:id="209"/>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мемлекеттiк көрсетілетін қызмет регламентi</w:t>
      </w:r>
    </w:p>
    <w:bookmarkEnd w:id="209"/>
    <w:bookmarkStart w:name="z232" w:id="210"/>
    <w:p>
      <w:pPr>
        <w:spacing w:after="0"/>
        <w:ind w:left="0"/>
        <w:jc w:val="left"/>
      </w:pPr>
      <w:r>
        <w:rPr>
          <w:rFonts w:ascii="Times New Roman"/>
          <w:b/>
          <w:i w:val="false"/>
          <w:color w:val="000000"/>
        </w:rPr>
        <w:t xml:space="preserve"> 1 тарау. Жалпы ережелер</w:t>
      </w:r>
    </w:p>
    <w:bookmarkEnd w:id="210"/>
    <w:bookmarkStart w:name="z233" w:id="211"/>
    <w:p>
      <w:pPr>
        <w:spacing w:after="0"/>
        <w:ind w:left="0"/>
        <w:jc w:val="both"/>
      </w:pPr>
      <w:r>
        <w:rPr>
          <w:rFonts w:ascii="Times New Roman"/>
          <w:b w:val="false"/>
          <w:i w:val="false"/>
          <w:color w:val="000000"/>
          <w:sz w:val="28"/>
        </w:rPr>
        <w:t xml:space="preserve">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 (бұдан әрі – мемлекеттік көрсетілетін қызмет) облыстың жергілікті атқарушы органымен (бұдан әрі - қызмет көрсетуші) көрсетіледі. </w:t>
      </w:r>
    </w:p>
    <w:bookmarkEnd w:id="211"/>
    <w:bookmarkStart w:name="z234" w:id="212"/>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212"/>
    <w:bookmarkStart w:name="z235" w:id="213"/>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213"/>
    <w:bookmarkStart w:name="z236" w:id="214"/>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аударылғаны туралы хабарлама не Қазақстан Республикасы Ауыл шаруашылығы министрінің 2015 жылғы 6 мамырдағы № 4-3/423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 бекіту туралы" (Нормативтік құқықтық актілерді мемлекеттік тіркеу тізілімінде № 11705 болып тіркелген) бұйрығымен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214"/>
    <w:bookmarkStart w:name="z237" w:id="215"/>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215"/>
    <w:bookmarkStart w:name="z238" w:id="216"/>
    <w:p>
      <w:pPr>
        <w:spacing w:after="0"/>
        <w:ind w:left="0"/>
        <w:jc w:val="left"/>
      </w:pPr>
      <w:r>
        <w:rPr>
          <w:rFonts w:ascii="Times New Roman"/>
          <w:b/>
          <w:i w:val="false"/>
          <w:color w:val="000000"/>
        </w:rPr>
        <w:t xml:space="preserve"> 2 тарау.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216"/>
    <w:bookmarkStart w:name="z239" w:id="217"/>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алушының порталға электрондық цифрлық қолтаңбамен (бұдан әрі – ЭЦҚ) куәландырылған электрондық құжат нысанында стандарттың қосымшаға сәйкес нысан бойынша өтінімді ұсынуы болып табылады.</w:t>
      </w:r>
    </w:p>
    <w:bookmarkEnd w:id="217"/>
    <w:bookmarkStart w:name="z240" w:id="218"/>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218"/>
    <w:bookmarkStart w:name="z241" w:id="219"/>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өтінімді тіркеген сәттен бастап 1 (бір) жұмыс күнi iшiнде ЭЦҚ-ны пайдаланып тиісті хабарламаға қол қою жолымен оның қабылданғанын растайды. Осы хабарлама көрсетілетін қызметті алушының "жеке кабинетінде" қолжетімді болады.</w:t>
      </w:r>
    </w:p>
    <w:bookmarkEnd w:id="219"/>
    <w:bookmarkStart w:name="z242" w:id="220"/>
    <w:p>
      <w:pPr>
        <w:spacing w:after="0"/>
        <w:ind w:left="0"/>
        <w:jc w:val="both"/>
      </w:pPr>
      <w:r>
        <w:rPr>
          <w:rFonts w:ascii="Times New Roman"/>
          <w:b w:val="false"/>
          <w:i w:val="false"/>
          <w:color w:val="000000"/>
          <w:sz w:val="28"/>
        </w:rPr>
        <w:t>
      Нәтижесі – өтінімнің қабылданғанын растау;</w:t>
      </w:r>
    </w:p>
    <w:bookmarkEnd w:id="220"/>
    <w:bookmarkStart w:name="z243" w:id="221"/>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2 (екі) жұмыс күні ішінде өтінімді қабылдағанын растағаннан кейін қалыптастырады.</w:t>
      </w:r>
    </w:p>
    <w:bookmarkEnd w:id="221"/>
    <w:bookmarkStart w:name="z244" w:id="222"/>
    <w:p>
      <w:pPr>
        <w:spacing w:after="0"/>
        <w:ind w:left="0"/>
        <w:jc w:val="both"/>
      </w:pPr>
      <w:r>
        <w:rPr>
          <w:rFonts w:ascii="Times New Roman"/>
          <w:b w:val="false"/>
          <w:i w:val="false"/>
          <w:color w:val="000000"/>
          <w:sz w:val="28"/>
        </w:rPr>
        <w:t>
      Нәтижесі - субсидиялаудың ақпараттық жүйесінде субсидиялар төлеуге арналған төлем тапсырмаларын қалыптастыру;</w:t>
      </w:r>
    </w:p>
    <w:bookmarkEnd w:id="222"/>
    <w:bookmarkStart w:name="z245" w:id="223"/>
    <w:p>
      <w:pPr>
        <w:spacing w:after="0"/>
        <w:ind w:left="0"/>
        <w:jc w:val="both"/>
      </w:pPr>
      <w:r>
        <w:rPr>
          <w:rFonts w:ascii="Times New Roman"/>
          <w:b w:val="false"/>
          <w:i w:val="false"/>
          <w:color w:val="000000"/>
          <w:sz w:val="28"/>
        </w:rPr>
        <w:t xml:space="preserve">
      3)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 </w:t>
      </w:r>
    </w:p>
    <w:bookmarkEnd w:id="223"/>
    <w:bookmarkStart w:name="z246" w:id="224"/>
    <w:p>
      <w:pPr>
        <w:spacing w:after="0"/>
        <w:ind w:left="0"/>
        <w:jc w:val="both"/>
      </w:pPr>
      <w:r>
        <w:rPr>
          <w:rFonts w:ascii="Times New Roman"/>
          <w:b w:val="false"/>
          <w:i w:val="false"/>
          <w:color w:val="000000"/>
          <w:sz w:val="28"/>
        </w:rPr>
        <w:t>
      Нәтижесі - аумақтық қазынашылық бөлімшесіне субсидияларды аудару үшін төлеуге төлем құжаттарын жолдау.</w:t>
      </w:r>
    </w:p>
    <w:bookmarkEnd w:id="224"/>
    <w:bookmarkStart w:name="z247" w:id="225"/>
    <w:p>
      <w:pPr>
        <w:spacing w:after="0"/>
        <w:ind w:left="0"/>
        <w:jc w:val="left"/>
      </w:pPr>
      <w:r>
        <w:rPr>
          <w:rFonts w:ascii="Times New Roman"/>
          <w:b/>
          <w:i w:val="false"/>
          <w:color w:val="000000"/>
        </w:rPr>
        <w:t xml:space="preserve"> 3 тарау.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225"/>
    <w:bookmarkStart w:name="z248" w:id="226"/>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p>
    <w:bookmarkEnd w:id="226"/>
    <w:bookmarkStart w:name="z249" w:id="227"/>
    <w:p>
      <w:pPr>
        <w:spacing w:after="0"/>
        <w:ind w:left="0"/>
        <w:jc w:val="both"/>
      </w:pPr>
      <w:r>
        <w:rPr>
          <w:rFonts w:ascii="Times New Roman"/>
          <w:b w:val="false"/>
          <w:i w:val="false"/>
          <w:color w:val="000000"/>
          <w:sz w:val="28"/>
        </w:rPr>
        <w:t>
      1) көрсетілетін қызметті берушінің жауапты маманы;</w:t>
      </w:r>
    </w:p>
    <w:bookmarkEnd w:id="227"/>
    <w:bookmarkStart w:name="z250" w:id="228"/>
    <w:p>
      <w:pPr>
        <w:spacing w:after="0"/>
        <w:ind w:left="0"/>
        <w:jc w:val="both"/>
      </w:pPr>
      <w:r>
        <w:rPr>
          <w:rFonts w:ascii="Times New Roman"/>
          <w:b w:val="false"/>
          <w:i w:val="false"/>
          <w:color w:val="000000"/>
          <w:sz w:val="28"/>
        </w:rPr>
        <w:t>
      2) көрсетілетін қызметті берушінің қаржыландыру бөлімінің маманы.</w:t>
      </w:r>
    </w:p>
    <w:bookmarkEnd w:id="228"/>
    <w:bookmarkStart w:name="z251" w:id="22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(қызметкерлердің) арасындағы рәсімдердің (іс-қимылдың) сипаттамасы:</w:t>
      </w:r>
    </w:p>
    <w:bookmarkEnd w:id="229"/>
    <w:bookmarkStart w:name="z252" w:id="230"/>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өтінімді тіркеген сәттен бастап 1 (бір) жұмыс күнi iшiнде ЭЦҚ-ны пайдаланып тиісті хабарламаға қол қою жолымен оның қабылданғанын растайды. Осы хабарлама көрсетілетін қызметті алушының "жеке кабинетінде" қолжетімді болады;</w:t>
      </w:r>
    </w:p>
    <w:bookmarkEnd w:id="230"/>
    <w:bookmarkStart w:name="z253" w:id="231"/>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2 (екі) жұмыс күні ішінде өтінімді қабылдағанын растағаннан кейін қалыптастырады;</w:t>
      </w:r>
    </w:p>
    <w:bookmarkEnd w:id="231"/>
    <w:bookmarkStart w:name="z254" w:id="232"/>
    <w:p>
      <w:pPr>
        <w:spacing w:after="0"/>
        <w:ind w:left="0"/>
        <w:jc w:val="both"/>
      </w:pPr>
      <w:r>
        <w:rPr>
          <w:rFonts w:ascii="Times New Roman"/>
          <w:b w:val="false"/>
          <w:i w:val="false"/>
          <w:color w:val="000000"/>
          <w:sz w:val="28"/>
        </w:rPr>
        <w:t xml:space="preserve">
      3)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 </w:t>
      </w:r>
    </w:p>
    <w:bookmarkEnd w:id="232"/>
    <w:bookmarkStart w:name="z255" w:id="233"/>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3"/>
    <w:bookmarkStart w:name="z256" w:id="234"/>
    <w:p>
      <w:pPr>
        <w:spacing w:after="0"/>
        <w:ind w:left="0"/>
        <w:jc w:val="both"/>
      </w:pPr>
      <w:r>
        <w:rPr>
          <w:rFonts w:ascii="Times New Roman"/>
          <w:b w:val="false"/>
          <w:i w:val="false"/>
          <w:color w:val="000000"/>
          <w:sz w:val="28"/>
        </w:rPr>
        <w:t>
      8. Портал арқылы мемлекеттік қызмет көрсету кезінде көрсетілген қызмет беруші мен көрсетілген қызмет алушының жүгіну тәртібін және рәсімдердің (іс-қимылдардың) реттілігін сипаттау:</w:t>
      </w:r>
    </w:p>
    <w:bookmarkEnd w:id="234"/>
    <w:bookmarkStart w:name="z257" w:id="23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235"/>
    <w:bookmarkStart w:name="z258" w:id="236"/>
    <w:p>
      <w:pPr>
        <w:spacing w:after="0"/>
        <w:ind w:left="0"/>
        <w:jc w:val="both"/>
      </w:pPr>
      <w:r>
        <w:rPr>
          <w:rFonts w:ascii="Times New Roman"/>
          <w:b w:val="false"/>
          <w:i w:val="false"/>
          <w:color w:val="000000"/>
          <w:sz w:val="28"/>
        </w:rPr>
        <w:t>
      2) 1-үдеріс – қызметті алу үшін көрсетілетін қызметті алушының ЖСН/БСН және паролін енгізу үдерісі (авторизация үдерісі);</w:t>
      </w:r>
    </w:p>
    <w:bookmarkEnd w:id="236"/>
    <w:bookmarkStart w:name="z259" w:id="237"/>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237"/>
    <w:bookmarkStart w:name="z260" w:id="238"/>
    <w:p>
      <w:pPr>
        <w:spacing w:after="0"/>
        <w:ind w:left="0"/>
        <w:jc w:val="both"/>
      </w:pPr>
      <w:r>
        <w:rPr>
          <w:rFonts w:ascii="Times New Roman"/>
          <w:b w:val="false"/>
          <w:i w:val="false"/>
          <w:color w:val="000000"/>
          <w:sz w:val="28"/>
        </w:rPr>
        <w:t>
      4) 2-үдеріс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238"/>
    <w:bookmarkStart w:name="z261" w:id="239"/>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электрондық цифрлық қолтаңба (бұдан әрі – ЭЦҚ) тіркеу куәлігін таңдап алуы;</w:t>
      </w:r>
    </w:p>
    <w:bookmarkEnd w:id="239"/>
    <w:bookmarkStart w:name="z262" w:id="240"/>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bookmarkEnd w:id="240"/>
    <w:bookmarkStart w:name="z263" w:id="241"/>
    <w:p>
      <w:pPr>
        <w:spacing w:after="0"/>
        <w:ind w:left="0"/>
        <w:jc w:val="both"/>
      </w:pPr>
      <w:r>
        <w:rPr>
          <w:rFonts w:ascii="Times New Roman"/>
          <w:b w:val="false"/>
          <w:i w:val="false"/>
          <w:color w:val="000000"/>
          <w:sz w:val="28"/>
        </w:rPr>
        <w:t>
      7) 4-үдеріс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241"/>
    <w:bookmarkStart w:name="z264" w:id="242"/>
    <w:p>
      <w:pPr>
        <w:spacing w:after="0"/>
        <w:ind w:left="0"/>
        <w:jc w:val="both"/>
      </w:pPr>
      <w:r>
        <w:rPr>
          <w:rFonts w:ascii="Times New Roman"/>
          <w:b w:val="false"/>
          <w:i w:val="false"/>
          <w:color w:val="000000"/>
          <w:sz w:val="28"/>
        </w:rPr>
        <w:t>
      8) 5-үдеріс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(бұдан әрі – ЭҮШ) арқылы жолдау;</w:t>
      </w:r>
    </w:p>
    <w:bookmarkEnd w:id="242"/>
    <w:bookmarkStart w:name="z265" w:id="243"/>
    <w:p>
      <w:pPr>
        <w:spacing w:after="0"/>
        <w:ind w:left="0"/>
        <w:jc w:val="both"/>
      </w:pPr>
      <w:r>
        <w:rPr>
          <w:rFonts w:ascii="Times New Roman"/>
          <w:b w:val="false"/>
          <w:i w:val="false"/>
          <w:color w:val="000000"/>
          <w:sz w:val="28"/>
        </w:rPr>
        <w:t>
      9) 3-шарт – көрсетілетін қызметті берушімен көрсетілетін қызметті алушының қоса берген құжаттарын сәйкестікке тексеруі;</w:t>
      </w:r>
    </w:p>
    <w:bookmarkEnd w:id="243"/>
    <w:bookmarkStart w:name="z266" w:id="244"/>
    <w:p>
      <w:pPr>
        <w:spacing w:after="0"/>
        <w:ind w:left="0"/>
        <w:jc w:val="both"/>
      </w:pPr>
      <w:r>
        <w:rPr>
          <w:rFonts w:ascii="Times New Roman"/>
          <w:b w:val="false"/>
          <w:i w:val="false"/>
          <w:color w:val="000000"/>
          <w:sz w:val="28"/>
        </w:rPr>
        <w:t>
      10) 6-үдеріс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244"/>
    <w:bookmarkStart w:name="z267" w:id="245"/>
    <w:p>
      <w:pPr>
        <w:spacing w:after="0"/>
        <w:ind w:left="0"/>
        <w:jc w:val="both"/>
      </w:pPr>
      <w:r>
        <w:rPr>
          <w:rFonts w:ascii="Times New Roman"/>
          <w:b w:val="false"/>
          <w:i w:val="false"/>
          <w:color w:val="000000"/>
          <w:sz w:val="28"/>
        </w:rPr>
        <w:t>
      8-1. "Азаматтарға арналған үкімет" мемлекеттік корпорациясы арқылы мемлекеттік қызмет көрсетілмейді.</w:t>
      </w:r>
    </w:p>
    <w:bookmarkEnd w:id="245"/>
    <w:bookmarkStart w:name="z268" w:id="246"/>
    <w:p>
      <w:pPr>
        <w:spacing w:after="0"/>
        <w:ind w:left="0"/>
        <w:jc w:val="both"/>
      </w:pPr>
      <w:r>
        <w:rPr>
          <w:rFonts w:ascii="Times New Roman"/>
          <w:b w:val="false"/>
          <w:i w:val="false"/>
          <w:color w:val="000000"/>
          <w:sz w:val="28"/>
        </w:rPr>
        <w:t>
      9. Портал арқылы мемлекеттік қызмет көрсету кезінде іске қосылған ақпараттық жүйелердің функционалдық өзара іс-қимыл етуі осы регламенттің 1-қосымшасына сәйкес диаграммада келтірілген.</w:t>
      </w:r>
    </w:p>
    <w:bookmarkEnd w:id="246"/>
    <w:bookmarkStart w:name="z269" w:id="247"/>
    <w:p>
      <w:pPr>
        <w:spacing w:after="0"/>
        <w:ind w:left="0"/>
        <w:jc w:val="both"/>
      </w:pPr>
      <w:r>
        <w:rPr>
          <w:rFonts w:ascii="Times New Roman"/>
          <w:b w:val="false"/>
          <w:i w:val="false"/>
          <w:color w:val="000000"/>
          <w:sz w:val="28"/>
        </w:rPr>
        <w:t>
      10. Мемлекеттік қызмет көрсету процесінде көрсетілетін қызметті берушінің құрылымдық бөлімшелері (қызметкерлері) рәсімдерінің (әрекеттерінің) кезеңділігі осы регламенттің 2-қосымшасына сәйкес мемлекеттік қызмет көрсетудің бизнес-процестерінің анықтамалығында көрсетіледі.</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 субсидиялау</w:t>
            </w:r>
            <w:r>
              <w:br/>
            </w:r>
            <w:r>
              <w:rPr>
                <w:rFonts w:ascii="Times New Roman"/>
                <w:b w:val="false"/>
                <w:i w:val="false"/>
                <w:color w:val="000000"/>
                <w:sz w:val="20"/>
              </w:rPr>
              <w:t>арқылы өсiмдiк шаруашылығы өнiмiнiң</w:t>
            </w:r>
            <w:r>
              <w:br/>
            </w:r>
            <w:r>
              <w:rPr>
                <w:rFonts w:ascii="Times New Roman"/>
                <w:b w:val="false"/>
                <w:i w:val="false"/>
                <w:color w:val="000000"/>
                <w:sz w:val="20"/>
              </w:rPr>
              <w:t>шығымдылығы мен сапасын арттыруды,</w:t>
            </w:r>
            <w:r>
              <w:br/>
            </w:r>
            <w:r>
              <w:rPr>
                <w:rFonts w:ascii="Times New Roman"/>
                <w:b w:val="false"/>
                <w:i w:val="false"/>
                <w:color w:val="000000"/>
                <w:sz w:val="20"/>
              </w:rPr>
              <w:t>жанар-жағармай материалдарының және</w:t>
            </w:r>
            <w:r>
              <w:br/>
            </w:r>
            <w:r>
              <w:rPr>
                <w:rFonts w:ascii="Times New Roman"/>
                <w:b w:val="false"/>
                <w:i w:val="false"/>
                <w:color w:val="000000"/>
                <w:sz w:val="20"/>
              </w:rPr>
              <w:t>көктемгi егiс пен егiн жинау жұмыстарын жүргiзу</w:t>
            </w:r>
            <w:r>
              <w:br/>
            </w:r>
            <w:r>
              <w:rPr>
                <w:rFonts w:ascii="Times New Roman"/>
                <w:b w:val="false"/>
                <w:i w:val="false"/>
                <w:color w:val="000000"/>
                <w:sz w:val="20"/>
              </w:rPr>
              <w:t>үшін қажеттi басқа да тауарлық-материалдық</w:t>
            </w:r>
            <w:r>
              <w:br/>
            </w:r>
            <w:r>
              <w:rPr>
                <w:rFonts w:ascii="Times New Roman"/>
                <w:b w:val="false"/>
                <w:i w:val="false"/>
                <w:color w:val="000000"/>
                <w:sz w:val="20"/>
              </w:rPr>
              <w:t>құндылықтардың 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271" w:id="248"/>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іс-қимыл ету диаграммасы</w:t>
      </w:r>
    </w:p>
    <w:bookmarkEnd w:id="248"/>
    <w:bookmarkStart w:name="z272"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250"/>
    <w:p>
      <w:pPr>
        <w:spacing w:after="0"/>
        <w:ind w:left="0"/>
        <w:jc w:val="left"/>
      </w:pPr>
      <w:r>
        <w:rPr>
          <w:rFonts w:ascii="Times New Roman"/>
          <w:b/>
          <w:i w:val="false"/>
          <w:color w:val="000000"/>
        </w:rPr>
        <w:t xml:space="preserve"> Шартты белгілер:</w:t>
      </w:r>
    </w:p>
    <w:bookmarkEnd w:id="250"/>
    <w:bookmarkStart w:name="z274"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 субсидиялау</w:t>
            </w:r>
            <w:r>
              <w:br/>
            </w:r>
            <w:r>
              <w:rPr>
                <w:rFonts w:ascii="Times New Roman"/>
                <w:b w:val="false"/>
                <w:i w:val="false"/>
                <w:color w:val="000000"/>
                <w:sz w:val="20"/>
              </w:rPr>
              <w:t>арқылы өсiмдiк шаруашылығы өнiмiнiң</w:t>
            </w:r>
            <w:r>
              <w:br/>
            </w:r>
            <w:r>
              <w:rPr>
                <w:rFonts w:ascii="Times New Roman"/>
                <w:b w:val="false"/>
                <w:i w:val="false"/>
                <w:color w:val="000000"/>
                <w:sz w:val="20"/>
              </w:rPr>
              <w:t>шығымдылығы мен сапасын арттыруды,</w:t>
            </w:r>
            <w:r>
              <w:br/>
            </w:r>
            <w:r>
              <w:rPr>
                <w:rFonts w:ascii="Times New Roman"/>
                <w:b w:val="false"/>
                <w:i w:val="false"/>
                <w:color w:val="000000"/>
                <w:sz w:val="20"/>
              </w:rPr>
              <w:t>жанар-жағармай материалдарының және</w:t>
            </w:r>
            <w:r>
              <w:br/>
            </w:r>
            <w:r>
              <w:rPr>
                <w:rFonts w:ascii="Times New Roman"/>
                <w:b w:val="false"/>
                <w:i w:val="false"/>
                <w:color w:val="000000"/>
                <w:sz w:val="20"/>
              </w:rPr>
              <w:t>көктемгi егiс пен егiн жинау жұмыстарын жүргiзу</w:t>
            </w:r>
            <w:r>
              <w:br/>
            </w:r>
            <w:r>
              <w:rPr>
                <w:rFonts w:ascii="Times New Roman"/>
                <w:b w:val="false"/>
                <w:i w:val="false"/>
                <w:color w:val="000000"/>
                <w:sz w:val="20"/>
              </w:rPr>
              <w:t>үшін қажеттi басқа да тауарлық-материалдық</w:t>
            </w:r>
            <w:r>
              <w:br/>
            </w:r>
            <w:r>
              <w:rPr>
                <w:rFonts w:ascii="Times New Roman"/>
                <w:b w:val="false"/>
                <w:i w:val="false"/>
                <w:color w:val="000000"/>
                <w:sz w:val="20"/>
              </w:rPr>
              <w:t>құндылықтардың 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276" w:id="25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52"/>
    <w:bookmarkStart w:name="z277"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w:t>
            </w:r>
            <w:r>
              <w:br/>
            </w:r>
            <w:r>
              <w:rPr>
                <w:rFonts w:ascii="Times New Roman"/>
                <w:b w:val="false"/>
                <w:i w:val="false"/>
                <w:color w:val="000000"/>
                <w:sz w:val="20"/>
              </w:rPr>
              <w:t>№ _____________</w:t>
            </w:r>
            <w:r>
              <w:br/>
            </w:r>
            <w:r>
              <w:rPr>
                <w:rFonts w:ascii="Times New Roman"/>
                <w:b w:val="false"/>
                <w:i w:val="false"/>
                <w:color w:val="000000"/>
                <w:sz w:val="20"/>
              </w:rPr>
              <w:t>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 әкімдігінің</w:t>
            </w:r>
            <w:r>
              <w:br/>
            </w:r>
            <w:r>
              <w:rPr>
                <w:rFonts w:ascii="Times New Roman"/>
                <w:b w:val="false"/>
                <w:i w:val="false"/>
                <w:color w:val="000000"/>
                <w:sz w:val="20"/>
              </w:rPr>
              <w:t>2017 жылғы 28 қарашадағы</w:t>
            </w:r>
            <w:r>
              <w:br/>
            </w:r>
            <w:r>
              <w:rPr>
                <w:rFonts w:ascii="Times New Roman"/>
                <w:b w:val="false"/>
                <w:i w:val="false"/>
                <w:color w:val="000000"/>
                <w:sz w:val="20"/>
              </w:rPr>
              <w:t>№ 76/02 қаулысымен бекітілген</w:t>
            </w:r>
          </w:p>
        </w:tc>
      </w:tr>
    </w:tbl>
    <w:bookmarkStart w:name="z281" w:id="255"/>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w:t>
      </w:r>
    </w:p>
    <w:bookmarkEnd w:id="255"/>
    <w:bookmarkStart w:name="z282" w:id="256"/>
    <w:p>
      <w:pPr>
        <w:spacing w:after="0"/>
        <w:ind w:left="0"/>
        <w:jc w:val="left"/>
      </w:pPr>
      <w:r>
        <w:rPr>
          <w:rFonts w:ascii="Times New Roman"/>
          <w:b/>
          <w:i w:val="false"/>
          <w:color w:val="000000"/>
        </w:rPr>
        <w:t xml:space="preserve"> 1 тарау. Жалпы ережелер</w:t>
      </w:r>
    </w:p>
    <w:bookmarkEnd w:id="256"/>
    <w:bookmarkStart w:name="z283" w:id="257"/>
    <w:p>
      <w:pPr>
        <w:spacing w:after="0"/>
        <w:ind w:left="0"/>
        <w:jc w:val="both"/>
      </w:pPr>
      <w:r>
        <w:rPr>
          <w:rFonts w:ascii="Times New Roman"/>
          <w:b w:val="false"/>
          <w:i w:val="false"/>
          <w:color w:val="000000"/>
          <w:sz w:val="28"/>
        </w:rPr>
        <w:t xml:space="preserve">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(бұдан әрі – мемлекеттік қызмет) облыстың жергілікті атқарушы органымен (бұдан әрі – көрсетілетін қызметті беруші) көрсетіледі. </w:t>
      </w:r>
    </w:p>
    <w:bookmarkEnd w:id="257"/>
    <w:bookmarkStart w:name="z284" w:id="258"/>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258"/>
    <w:bookmarkStart w:name="z285" w:id="259"/>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259"/>
    <w:bookmarkStart w:name="z286" w:id="260"/>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Премьер-Министрінің орынбасары – Қазақстан Республикасы Ауыл шаруашылығы министрінің 2017 жылғы 8 маусымдаы № 229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 бекіту туралы" (Нормативтік құқықтық актілерді мемлекеттік тіркеу тізілімінде № 15374 болып тіркелген) бұйрығымен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260"/>
    <w:bookmarkStart w:name="z287" w:id="261"/>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261"/>
    <w:bookmarkStart w:name="z288" w:id="262"/>
    <w:p>
      <w:pPr>
        <w:spacing w:after="0"/>
        <w:ind w:left="0"/>
        <w:jc w:val="both"/>
      </w:pPr>
      <w:r>
        <w:rPr>
          <w:rFonts w:ascii="Times New Roman"/>
          <w:b w:val="false"/>
          <w:i w:val="false"/>
          <w:color w:val="000000"/>
          <w:sz w:val="28"/>
        </w:rPr>
        <w:t xml:space="preserve">
      Көрсетілетін қызметті алушыға субсидияның аударылғаны туралы хабарлама не көрсетілетін қызметті берушінің электрондық цифрлық қолтаңбасы (бұдан әрі - ЭЦҚ) қойылған электрондық құжат нысанында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қызметті көрсетуден бас тарту туралы хабарлама жолданады. Хабарлама көрсетілетін қызметті алушы субсидиялаудың ақпараттық жүйесінде тіркелген кезде көрсеткен электрондық почта мекенжайына, сондай-ақ субсидиялаудың ақпараттық жүйесіндегі "жеке кабинетке" жолданады.</w:t>
      </w:r>
    </w:p>
    <w:bookmarkEnd w:id="262"/>
    <w:bookmarkStart w:name="z289" w:id="263"/>
    <w:p>
      <w:pPr>
        <w:spacing w:after="0"/>
        <w:ind w:left="0"/>
        <w:jc w:val="left"/>
      </w:pPr>
      <w:r>
        <w:rPr>
          <w:rFonts w:ascii="Times New Roman"/>
          <w:b/>
          <w:i w:val="false"/>
          <w:color w:val="000000"/>
        </w:rPr>
        <w:t xml:space="preserve"> 2 тарау.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263"/>
    <w:bookmarkStart w:name="z290" w:id="26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порталға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 мен қаржы институтының ЭЦҚ куәландырылған электрондық құжат нысанындағы субсидиялау шартын жасасуға арналған ұсыныс болып табылады.</w:t>
      </w:r>
    </w:p>
    <w:bookmarkEnd w:id="264"/>
    <w:bookmarkStart w:name="z291" w:id="265"/>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265"/>
    <w:bookmarkStart w:name="z292" w:id="266"/>
    <w:p>
      <w:pPr>
        <w:spacing w:after="0"/>
        <w:ind w:left="0"/>
        <w:jc w:val="both"/>
      </w:pPr>
      <w:r>
        <w:rPr>
          <w:rFonts w:ascii="Times New Roman"/>
          <w:b w:val="false"/>
          <w:i w:val="false"/>
          <w:color w:val="000000"/>
          <w:sz w:val="28"/>
        </w:rPr>
        <w:t>
      1) көрсетілетін қызметті берушінің жауапты маманы ұсынысты алған күннен бастап 3 (үш) жұмыс күні ішінде мыналарды жүзеге асырады:</w:t>
      </w:r>
    </w:p>
    <w:bookmarkEnd w:id="266"/>
    <w:bookmarkStart w:name="z293" w:id="267"/>
    <w:p>
      <w:pPr>
        <w:spacing w:after="0"/>
        <w:ind w:left="0"/>
        <w:jc w:val="both"/>
      </w:pPr>
      <w:r>
        <w:rPr>
          <w:rFonts w:ascii="Times New Roman"/>
          <w:b w:val="false"/>
          <w:i w:val="false"/>
          <w:color w:val="000000"/>
          <w:sz w:val="28"/>
        </w:rPr>
        <w:t>
      ұсынысты субсидиялаудың ақпараттық жүйесінде тіркеу;</w:t>
      </w:r>
    </w:p>
    <w:bookmarkEnd w:id="267"/>
    <w:bookmarkStart w:name="z294" w:id="268"/>
    <w:p>
      <w:pPr>
        <w:spacing w:after="0"/>
        <w:ind w:left="0"/>
        <w:jc w:val="both"/>
      </w:pPr>
      <w:r>
        <w:rPr>
          <w:rFonts w:ascii="Times New Roman"/>
          <w:b w:val="false"/>
          <w:i w:val="false"/>
          <w:color w:val="000000"/>
          <w:sz w:val="28"/>
        </w:rPr>
        <w:t>
      ұсыныстың субсидиялау талаптарына сәйкестігін тексеру, оның ішінде қарыз шарттарына қойылатын талаптарға қарыз шартының сәйкестігін тексеру;</w:t>
      </w:r>
    </w:p>
    <w:bookmarkEnd w:id="268"/>
    <w:bookmarkStart w:name="z295" w:id="269"/>
    <w:p>
      <w:pPr>
        <w:spacing w:after="0"/>
        <w:ind w:left="0"/>
        <w:jc w:val="both"/>
      </w:pPr>
      <w:r>
        <w:rPr>
          <w:rFonts w:ascii="Times New Roman"/>
          <w:b w:val="false"/>
          <w:i w:val="false"/>
          <w:color w:val="000000"/>
          <w:sz w:val="28"/>
        </w:rPr>
        <w:t>
      ұсыныс бойынша шешімді қабылдау мен ресімдеу және бұл туралы қарыз алушы мен қаржы институтын хабардар ету.</w:t>
      </w:r>
    </w:p>
    <w:bookmarkEnd w:id="269"/>
    <w:bookmarkStart w:name="z296" w:id="270"/>
    <w:p>
      <w:pPr>
        <w:spacing w:after="0"/>
        <w:ind w:left="0"/>
        <w:jc w:val="both"/>
      </w:pPr>
      <w:r>
        <w:rPr>
          <w:rFonts w:ascii="Times New Roman"/>
          <w:b w:val="false"/>
          <w:i w:val="false"/>
          <w:color w:val="000000"/>
          <w:sz w:val="28"/>
        </w:rPr>
        <w:t>
      Нәтижесі - ұсыныс бойынша шешімді қабылдау мен ресімдеу;</w:t>
      </w:r>
    </w:p>
    <w:bookmarkEnd w:id="270"/>
    <w:bookmarkStart w:name="z297" w:id="271"/>
    <w:p>
      <w:pPr>
        <w:spacing w:after="0"/>
        <w:ind w:left="0"/>
        <w:jc w:val="both"/>
      </w:pPr>
      <w:r>
        <w:rPr>
          <w:rFonts w:ascii="Times New Roman"/>
          <w:b w:val="false"/>
          <w:i w:val="false"/>
          <w:color w:val="000000"/>
          <w:sz w:val="28"/>
        </w:rPr>
        <w:t>
      2) көрсетілетін қызметті берушінің шешімінің негізінде қарыз алушы, қаржы институты ұсыныс бойынша оң шешім туралы көрсетілетін қызметті берушінің хабарламасын алған күннен бастап 5 (бес) жұмыс күні ішінде қарыз алушы, қаржы институты мен көрсетілетін қызметті берушіні арасында субсидиялау шарты жасалады.</w:t>
      </w:r>
    </w:p>
    <w:bookmarkEnd w:id="271"/>
    <w:bookmarkStart w:name="z298" w:id="272"/>
    <w:p>
      <w:pPr>
        <w:spacing w:after="0"/>
        <w:ind w:left="0"/>
        <w:jc w:val="both"/>
      </w:pPr>
      <w:r>
        <w:rPr>
          <w:rFonts w:ascii="Times New Roman"/>
          <w:b w:val="false"/>
          <w:i w:val="false"/>
          <w:color w:val="000000"/>
          <w:sz w:val="28"/>
        </w:rPr>
        <w:t>
      Нәтижесі - қарыз алушы, қаржы институты мен көрсетілетін қызметті берушіні арасында субсидиялау шартын жасау;</w:t>
      </w:r>
    </w:p>
    <w:bookmarkEnd w:id="272"/>
    <w:bookmarkStart w:name="z299" w:id="273"/>
    <w:p>
      <w:pPr>
        <w:spacing w:after="0"/>
        <w:ind w:left="0"/>
        <w:jc w:val="both"/>
      </w:pPr>
      <w:r>
        <w:rPr>
          <w:rFonts w:ascii="Times New Roman"/>
          <w:b w:val="false"/>
          <w:i w:val="false"/>
          <w:color w:val="000000"/>
          <w:sz w:val="28"/>
        </w:rPr>
        <w:t>
      3) көрсетілетін қызметті берушінің жауапты маманы субсидиялауға арналған өтінімді алған күннен бастап 2 (екі) жұмыс күні ішінде:</w:t>
      </w:r>
    </w:p>
    <w:bookmarkEnd w:id="273"/>
    <w:bookmarkStart w:name="z300" w:id="274"/>
    <w:p>
      <w:pPr>
        <w:spacing w:after="0"/>
        <w:ind w:left="0"/>
        <w:jc w:val="both"/>
      </w:pPr>
      <w:r>
        <w:rPr>
          <w:rFonts w:ascii="Times New Roman"/>
          <w:b w:val="false"/>
          <w:i w:val="false"/>
          <w:color w:val="000000"/>
          <w:sz w:val="28"/>
        </w:rPr>
        <w:t>
      ЭЦҚ пайдалана отырып қол қою жолымен субсидиялауға арналған өтінімнің қабылданғанын растайды;</w:t>
      </w:r>
    </w:p>
    <w:bookmarkEnd w:id="274"/>
    <w:bookmarkStart w:name="z301" w:id="275"/>
    <w:p>
      <w:pPr>
        <w:spacing w:after="0"/>
        <w:ind w:left="0"/>
        <w:jc w:val="both"/>
      </w:pPr>
      <w:r>
        <w:rPr>
          <w:rFonts w:ascii="Times New Roman"/>
          <w:b w:val="false"/>
          <w:i w:val="false"/>
          <w:color w:val="000000"/>
          <w:sz w:val="28"/>
        </w:rPr>
        <w:t>
      субсидиялауға арналған өтінімді тіркеу нәтижелері бойынша субсидияларды қаржы институтының арнайы банктік шотына аудару үшін "Қазынашылық-Клиент" ақпараттық жүйесіне жүктелетін субсидиялар төлеуге арналған төлем тапсырмаларын субсидиялаудың ақпараттық жүйесінде қалыптастырады.</w:t>
      </w:r>
    </w:p>
    <w:bookmarkEnd w:id="275"/>
    <w:bookmarkStart w:name="z302" w:id="276"/>
    <w:p>
      <w:pPr>
        <w:spacing w:after="0"/>
        <w:ind w:left="0"/>
        <w:jc w:val="both"/>
      </w:pPr>
      <w:r>
        <w:rPr>
          <w:rFonts w:ascii="Times New Roman"/>
          <w:b w:val="false"/>
          <w:i w:val="false"/>
          <w:color w:val="000000"/>
          <w:sz w:val="28"/>
        </w:rPr>
        <w:t>
      Нәтижесі - субсидиялар төлеуге арналған төлем тапсырмаларын субсидиялаудың ақпараттық жүйесінде қалыптастыру;</w:t>
      </w:r>
    </w:p>
    <w:bookmarkEnd w:id="276"/>
    <w:bookmarkStart w:name="z303" w:id="277"/>
    <w:p>
      <w:pPr>
        <w:spacing w:after="0"/>
        <w:ind w:left="0"/>
        <w:jc w:val="both"/>
      </w:pPr>
      <w:r>
        <w:rPr>
          <w:rFonts w:ascii="Times New Roman"/>
          <w:b w:val="false"/>
          <w:i w:val="false"/>
          <w:color w:val="000000"/>
          <w:sz w:val="28"/>
        </w:rPr>
        <w:t xml:space="preserve">
      4)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 </w:t>
      </w:r>
    </w:p>
    <w:bookmarkEnd w:id="277"/>
    <w:bookmarkStart w:name="z304" w:id="278"/>
    <w:p>
      <w:pPr>
        <w:spacing w:after="0"/>
        <w:ind w:left="0"/>
        <w:jc w:val="both"/>
      </w:pPr>
      <w:r>
        <w:rPr>
          <w:rFonts w:ascii="Times New Roman"/>
          <w:b w:val="false"/>
          <w:i w:val="false"/>
          <w:color w:val="000000"/>
          <w:sz w:val="28"/>
        </w:rPr>
        <w:t>
      Нәтижесі - аумақтық қазынашылық бөлімшесіне субсидияларды аудару үшін төлеуге төлем құжаттарын жолдау.</w:t>
      </w:r>
    </w:p>
    <w:bookmarkEnd w:id="278"/>
    <w:bookmarkStart w:name="z305" w:id="279"/>
    <w:p>
      <w:pPr>
        <w:spacing w:after="0"/>
        <w:ind w:left="0"/>
        <w:jc w:val="left"/>
      </w:pPr>
      <w:r>
        <w:rPr>
          <w:rFonts w:ascii="Times New Roman"/>
          <w:b/>
          <w:i w:val="false"/>
          <w:color w:val="000000"/>
        </w:rPr>
        <w:t xml:space="preserve"> 3 тарау.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279"/>
    <w:bookmarkStart w:name="z306" w:id="280"/>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p>
    <w:bookmarkEnd w:id="280"/>
    <w:bookmarkStart w:name="z307" w:id="281"/>
    <w:p>
      <w:pPr>
        <w:spacing w:after="0"/>
        <w:ind w:left="0"/>
        <w:jc w:val="both"/>
      </w:pPr>
      <w:r>
        <w:rPr>
          <w:rFonts w:ascii="Times New Roman"/>
          <w:b w:val="false"/>
          <w:i w:val="false"/>
          <w:color w:val="000000"/>
          <w:sz w:val="28"/>
        </w:rPr>
        <w:t>
      1) көрсетілетін қызметті берушінің жауапты маманы;</w:t>
      </w:r>
    </w:p>
    <w:bookmarkEnd w:id="281"/>
    <w:bookmarkStart w:name="z308" w:id="282"/>
    <w:p>
      <w:pPr>
        <w:spacing w:after="0"/>
        <w:ind w:left="0"/>
        <w:jc w:val="both"/>
      </w:pPr>
      <w:r>
        <w:rPr>
          <w:rFonts w:ascii="Times New Roman"/>
          <w:b w:val="false"/>
          <w:i w:val="false"/>
          <w:color w:val="000000"/>
          <w:sz w:val="28"/>
        </w:rPr>
        <w:t>
      2) көрсетілетін қызметті берушінің қаржыландыру бөлімінің маманы.</w:t>
      </w:r>
    </w:p>
    <w:bookmarkEnd w:id="282"/>
    <w:bookmarkStart w:name="z309" w:id="28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(қызметкерлердің) арасындағы рәсімдердің (іс-қимылдың) сипаттамасы:</w:t>
      </w:r>
    </w:p>
    <w:bookmarkEnd w:id="283"/>
    <w:bookmarkStart w:name="z310" w:id="284"/>
    <w:p>
      <w:pPr>
        <w:spacing w:after="0"/>
        <w:ind w:left="0"/>
        <w:jc w:val="both"/>
      </w:pPr>
      <w:r>
        <w:rPr>
          <w:rFonts w:ascii="Times New Roman"/>
          <w:b w:val="false"/>
          <w:i w:val="false"/>
          <w:color w:val="000000"/>
          <w:sz w:val="28"/>
        </w:rPr>
        <w:t>
      1) көрсетілетін қызметті берушінің жауапты маманы ұсынысты алған күннен бастап 3 (үш) жұмыс күні ішінде мыналарды жүзеге асырады:</w:t>
      </w:r>
    </w:p>
    <w:bookmarkEnd w:id="284"/>
    <w:bookmarkStart w:name="z311" w:id="285"/>
    <w:p>
      <w:pPr>
        <w:spacing w:after="0"/>
        <w:ind w:left="0"/>
        <w:jc w:val="both"/>
      </w:pPr>
      <w:r>
        <w:rPr>
          <w:rFonts w:ascii="Times New Roman"/>
          <w:b w:val="false"/>
          <w:i w:val="false"/>
          <w:color w:val="000000"/>
          <w:sz w:val="28"/>
        </w:rPr>
        <w:t>
      ұсынысты субсидиялаудың ақпараттық жүйесінде тіркеу;</w:t>
      </w:r>
    </w:p>
    <w:bookmarkEnd w:id="285"/>
    <w:bookmarkStart w:name="z312" w:id="286"/>
    <w:p>
      <w:pPr>
        <w:spacing w:after="0"/>
        <w:ind w:left="0"/>
        <w:jc w:val="both"/>
      </w:pPr>
      <w:r>
        <w:rPr>
          <w:rFonts w:ascii="Times New Roman"/>
          <w:b w:val="false"/>
          <w:i w:val="false"/>
          <w:color w:val="000000"/>
          <w:sz w:val="28"/>
        </w:rPr>
        <w:t>
      ұсыныстың субсидиялау талаптарына сәйкестігін тексеру, оның ішінде қарыз шарттарына қойылатын талаптарға қарыз шартының сәйкестігін тексеру;</w:t>
      </w:r>
    </w:p>
    <w:bookmarkEnd w:id="286"/>
    <w:bookmarkStart w:name="z313" w:id="287"/>
    <w:p>
      <w:pPr>
        <w:spacing w:after="0"/>
        <w:ind w:left="0"/>
        <w:jc w:val="both"/>
      </w:pPr>
      <w:r>
        <w:rPr>
          <w:rFonts w:ascii="Times New Roman"/>
          <w:b w:val="false"/>
          <w:i w:val="false"/>
          <w:color w:val="000000"/>
          <w:sz w:val="28"/>
        </w:rPr>
        <w:t>
      ұсыныс бойынша шешімді қабылдау мен ресімдеу және бұл туралы қарыз алушы мен қаржы институтын хабардар ету;</w:t>
      </w:r>
    </w:p>
    <w:bookmarkEnd w:id="287"/>
    <w:bookmarkStart w:name="z314" w:id="288"/>
    <w:p>
      <w:pPr>
        <w:spacing w:after="0"/>
        <w:ind w:left="0"/>
        <w:jc w:val="both"/>
      </w:pPr>
      <w:r>
        <w:rPr>
          <w:rFonts w:ascii="Times New Roman"/>
          <w:b w:val="false"/>
          <w:i w:val="false"/>
          <w:color w:val="000000"/>
          <w:sz w:val="28"/>
        </w:rPr>
        <w:t>
      2) көрсетілетін қызметті берушінің шешімінің негізінде қарыз алушы, қаржы институты ұсыныс бойынша оң шешім туралы көрсетілетін қызметті берушінің хабарламасын алған күннен бастап 5 (бес) жұмыс күні ішінде қарыз алушы, қаржы институты мен көрсетілетін қызметті берушіні арасында субсидиялау шарты жасалады;</w:t>
      </w:r>
    </w:p>
    <w:bookmarkEnd w:id="288"/>
    <w:bookmarkStart w:name="z315" w:id="289"/>
    <w:p>
      <w:pPr>
        <w:spacing w:after="0"/>
        <w:ind w:left="0"/>
        <w:jc w:val="both"/>
      </w:pPr>
      <w:r>
        <w:rPr>
          <w:rFonts w:ascii="Times New Roman"/>
          <w:b w:val="false"/>
          <w:i w:val="false"/>
          <w:color w:val="000000"/>
          <w:sz w:val="28"/>
        </w:rPr>
        <w:t>
      3) көрсетілетін қызметті берушінің жауапты маманы субсидиялауға арналған өтінімді алған күннен бастап 2 (екі) жұмыс күні ішінде:</w:t>
      </w:r>
    </w:p>
    <w:bookmarkEnd w:id="289"/>
    <w:bookmarkStart w:name="z316" w:id="290"/>
    <w:p>
      <w:pPr>
        <w:spacing w:after="0"/>
        <w:ind w:left="0"/>
        <w:jc w:val="both"/>
      </w:pPr>
      <w:r>
        <w:rPr>
          <w:rFonts w:ascii="Times New Roman"/>
          <w:b w:val="false"/>
          <w:i w:val="false"/>
          <w:color w:val="000000"/>
          <w:sz w:val="28"/>
        </w:rPr>
        <w:t>
      ЭЦҚ пайдалана отырып қол қою жолымен субсидиялауға арналған өтінімнің қабылданғанын растайды;</w:t>
      </w:r>
    </w:p>
    <w:bookmarkEnd w:id="290"/>
    <w:bookmarkStart w:name="z317" w:id="291"/>
    <w:p>
      <w:pPr>
        <w:spacing w:after="0"/>
        <w:ind w:left="0"/>
        <w:jc w:val="both"/>
      </w:pPr>
      <w:r>
        <w:rPr>
          <w:rFonts w:ascii="Times New Roman"/>
          <w:b w:val="false"/>
          <w:i w:val="false"/>
          <w:color w:val="000000"/>
          <w:sz w:val="28"/>
        </w:rPr>
        <w:t>
      субсидиялауға арналған өтінімді тіркеу нәтижелері бойынша субсидияларды қаржы институтының арнайы банктік шотына аудару үшін "Қазынашылық-Клиент" ақпараттық жүйесіне жүктелетін субсидиялар төлеуге арналған төлем тапсырмаларын субсидиялаудың ақпараттық жүйесінде қалыптастырады;</w:t>
      </w:r>
    </w:p>
    <w:bookmarkEnd w:id="291"/>
    <w:bookmarkStart w:name="z318" w:id="292"/>
    <w:p>
      <w:pPr>
        <w:spacing w:after="0"/>
        <w:ind w:left="0"/>
        <w:jc w:val="both"/>
      </w:pPr>
      <w:r>
        <w:rPr>
          <w:rFonts w:ascii="Times New Roman"/>
          <w:b w:val="false"/>
          <w:i w:val="false"/>
          <w:color w:val="000000"/>
          <w:sz w:val="28"/>
        </w:rPr>
        <w:t>
      4)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w:t>
      </w:r>
    </w:p>
    <w:bookmarkEnd w:id="292"/>
    <w:bookmarkStart w:name="z319" w:id="293"/>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93"/>
    <w:bookmarkStart w:name="z320" w:id="294"/>
    <w:p>
      <w:pPr>
        <w:spacing w:after="0"/>
        <w:ind w:left="0"/>
        <w:jc w:val="both"/>
      </w:pPr>
      <w:r>
        <w:rPr>
          <w:rFonts w:ascii="Times New Roman"/>
          <w:b w:val="false"/>
          <w:i w:val="false"/>
          <w:color w:val="000000"/>
          <w:sz w:val="28"/>
        </w:rPr>
        <w:t>
      8. Портал арқылы мемлекеттік қызмет көрсету кезінде көрсетілген қызмет беруші мен көрсетілген қызмет алушының жүгіну тәртібін және рәсімдердің (іс-қимылдардың) реттілігін сипаттау:</w:t>
      </w:r>
    </w:p>
    <w:bookmarkEnd w:id="294"/>
    <w:bookmarkStart w:name="z321" w:id="29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295"/>
    <w:bookmarkStart w:name="z322" w:id="296"/>
    <w:p>
      <w:pPr>
        <w:spacing w:after="0"/>
        <w:ind w:left="0"/>
        <w:jc w:val="both"/>
      </w:pPr>
      <w:r>
        <w:rPr>
          <w:rFonts w:ascii="Times New Roman"/>
          <w:b w:val="false"/>
          <w:i w:val="false"/>
          <w:color w:val="000000"/>
          <w:sz w:val="28"/>
        </w:rPr>
        <w:t>
      2) 1-үдеріс – қызметті алу үшін көрсетілетін қызметті алушының ЖСН/БСН және паролін енгізу үдерісі (авторизация үдерісі);</w:t>
      </w:r>
    </w:p>
    <w:bookmarkEnd w:id="296"/>
    <w:bookmarkStart w:name="z323" w:id="297"/>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297"/>
    <w:bookmarkStart w:name="z324" w:id="298"/>
    <w:p>
      <w:pPr>
        <w:spacing w:after="0"/>
        <w:ind w:left="0"/>
        <w:jc w:val="both"/>
      </w:pPr>
      <w:r>
        <w:rPr>
          <w:rFonts w:ascii="Times New Roman"/>
          <w:b w:val="false"/>
          <w:i w:val="false"/>
          <w:color w:val="000000"/>
          <w:sz w:val="28"/>
        </w:rPr>
        <w:t>
      4) 2-үдеріс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298"/>
    <w:bookmarkStart w:name="z325" w:id="299"/>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электрондық цифрлық қолтаңба (бұдан әрі – ЭЦҚ) тіркеу куәлігін таңдап алуы;</w:t>
      </w:r>
    </w:p>
    <w:bookmarkEnd w:id="299"/>
    <w:bookmarkStart w:name="z326" w:id="300"/>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bookmarkEnd w:id="300"/>
    <w:bookmarkStart w:name="z327" w:id="301"/>
    <w:p>
      <w:pPr>
        <w:spacing w:after="0"/>
        <w:ind w:left="0"/>
        <w:jc w:val="both"/>
      </w:pPr>
      <w:r>
        <w:rPr>
          <w:rFonts w:ascii="Times New Roman"/>
          <w:b w:val="false"/>
          <w:i w:val="false"/>
          <w:color w:val="000000"/>
          <w:sz w:val="28"/>
        </w:rPr>
        <w:t>
      7) 4-үдеріс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301"/>
    <w:bookmarkStart w:name="z328" w:id="302"/>
    <w:p>
      <w:pPr>
        <w:spacing w:after="0"/>
        <w:ind w:left="0"/>
        <w:jc w:val="both"/>
      </w:pPr>
      <w:r>
        <w:rPr>
          <w:rFonts w:ascii="Times New Roman"/>
          <w:b w:val="false"/>
          <w:i w:val="false"/>
          <w:color w:val="000000"/>
          <w:sz w:val="28"/>
        </w:rPr>
        <w:t>
      8) 5-үдеріс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(бұдан әрі – ЭҮШ) арқылы жолдау;</w:t>
      </w:r>
    </w:p>
    <w:bookmarkEnd w:id="302"/>
    <w:bookmarkStart w:name="z329" w:id="303"/>
    <w:p>
      <w:pPr>
        <w:spacing w:after="0"/>
        <w:ind w:left="0"/>
        <w:jc w:val="both"/>
      </w:pPr>
      <w:r>
        <w:rPr>
          <w:rFonts w:ascii="Times New Roman"/>
          <w:b w:val="false"/>
          <w:i w:val="false"/>
          <w:color w:val="000000"/>
          <w:sz w:val="28"/>
        </w:rPr>
        <w:t>
      9) 3-шарт – көрсетілетін қызметті берушімен көрсетілетін қызметті алушының қоса берген құжаттарын сәйкестікке тексеруі;</w:t>
      </w:r>
    </w:p>
    <w:bookmarkEnd w:id="303"/>
    <w:bookmarkStart w:name="z330" w:id="304"/>
    <w:p>
      <w:pPr>
        <w:spacing w:after="0"/>
        <w:ind w:left="0"/>
        <w:jc w:val="both"/>
      </w:pPr>
      <w:r>
        <w:rPr>
          <w:rFonts w:ascii="Times New Roman"/>
          <w:b w:val="false"/>
          <w:i w:val="false"/>
          <w:color w:val="000000"/>
          <w:sz w:val="28"/>
        </w:rPr>
        <w:t>
      10) 6-үдеріс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304"/>
    <w:bookmarkStart w:name="z331" w:id="305"/>
    <w:p>
      <w:pPr>
        <w:spacing w:after="0"/>
        <w:ind w:left="0"/>
        <w:jc w:val="both"/>
      </w:pPr>
      <w:r>
        <w:rPr>
          <w:rFonts w:ascii="Times New Roman"/>
          <w:b w:val="false"/>
          <w:i w:val="false"/>
          <w:color w:val="000000"/>
          <w:sz w:val="28"/>
        </w:rPr>
        <w:t>
      8-1. "Азаматтарға арналған үкімет" мемлекеттік корпорациясы арқылы мемлекеттік қызмет көрсетілмейді.</w:t>
      </w:r>
    </w:p>
    <w:bookmarkEnd w:id="305"/>
    <w:bookmarkStart w:name="z332" w:id="306"/>
    <w:p>
      <w:pPr>
        <w:spacing w:after="0"/>
        <w:ind w:left="0"/>
        <w:jc w:val="both"/>
      </w:pPr>
      <w:r>
        <w:rPr>
          <w:rFonts w:ascii="Times New Roman"/>
          <w:b w:val="false"/>
          <w:i w:val="false"/>
          <w:color w:val="000000"/>
          <w:sz w:val="28"/>
        </w:rPr>
        <w:t>
      9. Портал арқылы мемлекеттік қызмет көрсету кезінде іске қосылған ақпараттық жүйелердің функционалдық өзара іс-қимыл етуі осы регламенттің 1-қосымшасына сәйкес диаграммада келтірілген.</w:t>
      </w:r>
    </w:p>
    <w:bookmarkEnd w:id="306"/>
    <w:bookmarkStart w:name="z333" w:id="307"/>
    <w:p>
      <w:pPr>
        <w:spacing w:after="0"/>
        <w:ind w:left="0"/>
        <w:jc w:val="both"/>
      </w:pPr>
      <w:r>
        <w:rPr>
          <w:rFonts w:ascii="Times New Roman"/>
          <w:b w:val="false"/>
          <w:i w:val="false"/>
          <w:color w:val="000000"/>
          <w:sz w:val="28"/>
        </w:rPr>
        <w:t>
      10. Мемлекеттік қызмет көрсету процесінде көрсетілетін қызметті берушінің құрылымдық бөлімшелері (қызметкерлері) рәсімдерінің (әрекеттерінің) кезеңділігі осы регламенттің 2-қосымшасына сәйкес мемлекеттік қызмет көрсетудің бизнес-процестерінің анықтамалығында көрсетіледі.</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 техниканы</w:t>
            </w:r>
            <w:r>
              <w:br/>
            </w:r>
            <w:r>
              <w:rPr>
                <w:rFonts w:ascii="Times New Roman"/>
                <w:b w:val="false"/>
                <w:i w:val="false"/>
                <w:color w:val="000000"/>
                <w:sz w:val="20"/>
              </w:rPr>
              <w:t>және технологиялық жабдықты сатып алуға</w:t>
            </w:r>
            <w:r>
              <w:br/>
            </w:r>
            <w:r>
              <w:rPr>
                <w:rFonts w:ascii="Times New Roman"/>
                <w:b w:val="false"/>
                <w:i w:val="false"/>
                <w:color w:val="000000"/>
                <w:sz w:val="20"/>
              </w:rPr>
              <w:t>кредит беру, сондай-ақ лизинг кезінде сыйақы</w:t>
            </w:r>
            <w:r>
              <w:br/>
            </w:r>
            <w:r>
              <w:rPr>
                <w:rFonts w:ascii="Times New Roman"/>
                <w:b w:val="false"/>
                <w:i w:val="false"/>
                <w:color w:val="000000"/>
                <w:sz w:val="20"/>
              </w:rPr>
              <w:t>мөлшерлемелерін субсидиялау" мемлекеттік</w:t>
            </w:r>
            <w:r>
              <w:br/>
            </w:r>
            <w:r>
              <w:rPr>
                <w:rFonts w:ascii="Times New Roman"/>
                <w:b w:val="false"/>
                <w:i w:val="false"/>
                <w:color w:val="000000"/>
                <w:sz w:val="20"/>
              </w:rPr>
              <w:t>көрсетілетін қызмет регламентіне 1-қосымша</w:t>
            </w:r>
          </w:p>
        </w:tc>
      </w:tr>
    </w:tbl>
    <w:bookmarkStart w:name="z335" w:id="308"/>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іс-қимыл ету диаграммасы</w:t>
      </w:r>
    </w:p>
    <w:bookmarkEnd w:id="308"/>
    <w:bookmarkStart w:name="z336"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310"/>
    <w:p>
      <w:pPr>
        <w:spacing w:after="0"/>
        <w:ind w:left="0"/>
        <w:jc w:val="left"/>
      </w:pPr>
      <w:r>
        <w:rPr>
          <w:rFonts w:ascii="Times New Roman"/>
          <w:b/>
          <w:i w:val="false"/>
          <w:color w:val="000000"/>
        </w:rPr>
        <w:t xml:space="preserve"> Шартты белгілер:</w:t>
      </w:r>
    </w:p>
    <w:bookmarkEnd w:id="310"/>
    <w:bookmarkStart w:name="z338"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 малын, техниканы</w:t>
            </w:r>
            <w:r>
              <w:br/>
            </w:r>
            <w:r>
              <w:rPr>
                <w:rFonts w:ascii="Times New Roman"/>
                <w:b w:val="false"/>
                <w:i w:val="false"/>
                <w:color w:val="000000"/>
                <w:sz w:val="20"/>
              </w:rPr>
              <w:t>және технологиялық жабдықты сатып алуға</w:t>
            </w:r>
            <w:r>
              <w:br/>
            </w:r>
            <w:r>
              <w:rPr>
                <w:rFonts w:ascii="Times New Roman"/>
                <w:b w:val="false"/>
                <w:i w:val="false"/>
                <w:color w:val="000000"/>
                <w:sz w:val="20"/>
              </w:rPr>
              <w:t>кредит беру, сондай-ақ лизинг кезінде сыйақы</w:t>
            </w:r>
            <w:r>
              <w:br/>
            </w:r>
            <w:r>
              <w:rPr>
                <w:rFonts w:ascii="Times New Roman"/>
                <w:b w:val="false"/>
                <w:i w:val="false"/>
                <w:color w:val="000000"/>
                <w:sz w:val="20"/>
              </w:rPr>
              <w:t>мөлшерлемелерін субсидиялау" мемлекеттік</w:t>
            </w:r>
            <w:r>
              <w:br/>
            </w:r>
            <w:r>
              <w:rPr>
                <w:rFonts w:ascii="Times New Roman"/>
                <w:b w:val="false"/>
                <w:i w:val="false"/>
                <w:color w:val="000000"/>
                <w:sz w:val="20"/>
              </w:rPr>
              <w:t>көрсетілетін қызмет регламентіне 2-қосымша</w:t>
            </w:r>
          </w:p>
        </w:tc>
      </w:tr>
    </w:tbl>
    <w:bookmarkStart w:name="z340" w:id="31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12"/>
    <w:bookmarkStart w:name="z341"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3914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3914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w:t>
            </w:r>
            <w:r>
              <w:br/>
            </w:r>
            <w:r>
              <w:rPr>
                <w:rFonts w:ascii="Times New Roman"/>
                <w:b w:val="false"/>
                <w:i w:val="false"/>
                <w:color w:val="000000"/>
                <w:sz w:val="20"/>
              </w:rPr>
              <w:t>№ _____________</w:t>
            </w:r>
            <w:r>
              <w:br/>
            </w:r>
            <w:r>
              <w:rPr>
                <w:rFonts w:ascii="Times New Roman"/>
                <w:b w:val="false"/>
                <w:i w:val="false"/>
                <w:color w:val="000000"/>
                <w:sz w:val="20"/>
              </w:rPr>
              <w:t>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 әкімдігінің</w:t>
            </w:r>
            <w:r>
              <w:br/>
            </w:r>
            <w:r>
              <w:rPr>
                <w:rFonts w:ascii="Times New Roman"/>
                <w:b w:val="false"/>
                <w:i w:val="false"/>
                <w:color w:val="000000"/>
                <w:sz w:val="20"/>
              </w:rPr>
              <w:t>2017 жылғы 21 шілдедегі</w:t>
            </w:r>
            <w:r>
              <w:br/>
            </w:r>
            <w:r>
              <w:rPr>
                <w:rFonts w:ascii="Times New Roman"/>
                <w:b w:val="false"/>
                <w:i w:val="false"/>
                <w:color w:val="000000"/>
                <w:sz w:val="20"/>
              </w:rPr>
              <w:t>№ 45/03 қаулысымен бекітілген</w:t>
            </w:r>
          </w:p>
        </w:tc>
      </w:tr>
    </w:tbl>
    <w:bookmarkStart w:name="z345" w:id="315"/>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мемлекеттiк көрсетілетін қызмет регламентi</w:t>
      </w:r>
    </w:p>
    <w:bookmarkEnd w:id="315"/>
    <w:bookmarkStart w:name="z346" w:id="316"/>
    <w:p>
      <w:pPr>
        <w:spacing w:after="0"/>
        <w:ind w:left="0"/>
        <w:jc w:val="left"/>
      </w:pPr>
      <w:r>
        <w:rPr>
          <w:rFonts w:ascii="Times New Roman"/>
          <w:b/>
          <w:i w:val="false"/>
          <w:color w:val="000000"/>
        </w:rPr>
        <w:t xml:space="preserve"> 1 тарау. Жалпы ережелер</w:t>
      </w:r>
    </w:p>
    <w:bookmarkEnd w:id="316"/>
    <w:bookmarkStart w:name="z347" w:id="317"/>
    <w:p>
      <w:pPr>
        <w:spacing w:after="0"/>
        <w:ind w:left="0"/>
        <w:jc w:val="both"/>
      </w:pPr>
      <w:r>
        <w:rPr>
          <w:rFonts w:ascii="Times New Roman"/>
          <w:b w:val="false"/>
          <w:i w:val="false"/>
          <w:color w:val="000000"/>
          <w:sz w:val="28"/>
        </w:rPr>
        <w:t xml:space="preserve">
      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қызметі (бұдан әрі – мемлекеттік көрсетілетін қызмет) облыстың жергілікті атқарушы органымен (бұдан әрі - қызмет көрсетуші) көрсетіледі. </w:t>
      </w:r>
    </w:p>
    <w:bookmarkEnd w:id="317"/>
    <w:bookmarkStart w:name="z348" w:id="318"/>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318"/>
    <w:bookmarkStart w:name="z349" w:id="319"/>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319"/>
    <w:bookmarkStart w:name="z350" w:id="320"/>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 Қазақстан Республикасы Премьер-Министрінің орынбасары – Қазақстан Республикасы Ауыл шаруашылығы министрінің 2017 жылғы 10 наурыздағы № 115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 бекіту туралы" (Нормативтік құқықтық актілерді мемлекеттік тіркеу тізілімінде № 15136 болып тіркелген) бұйрығымен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320"/>
    <w:bookmarkStart w:name="z351" w:id="321"/>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321"/>
    <w:bookmarkStart w:name="z352" w:id="322"/>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субсидиялаудың ақпараттық жүйесінде тіркелу кезінде көрсетілетін қызметті алушы көрсеткен электрондық поштаға жолданады.</w:t>
      </w:r>
    </w:p>
    <w:bookmarkEnd w:id="322"/>
    <w:bookmarkStart w:name="z353" w:id="323"/>
    <w:p>
      <w:pPr>
        <w:spacing w:after="0"/>
        <w:ind w:left="0"/>
        <w:jc w:val="left"/>
      </w:pPr>
      <w:r>
        <w:rPr>
          <w:rFonts w:ascii="Times New Roman"/>
          <w:b/>
          <w:i w:val="false"/>
          <w:color w:val="000000"/>
        </w:rPr>
        <w:t xml:space="preserve"> 2 тарау.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323"/>
    <w:bookmarkStart w:name="z354" w:id="32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порталға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өтінімді электрондық цифрлық қолтаңбамен (бұдан әрі – ЭЦҚ) куәландырылған электрондық құжат нысанында ұсынуы болып табылады.</w:t>
      </w:r>
    </w:p>
    <w:bookmarkEnd w:id="324"/>
    <w:bookmarkStart w:name="z355" w:id="325"/>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325"/>
    <w:bookmarkStart w:name="z356" w:id="326"/>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өтінімді тіркеген сәттен бастап 1 (бір) жұмыс күнi iшiнде ЭЦҚ-ны пайдаланып тиісті хабарламаға қол қою жолымен оның қабылданғанын растайды. Осы хабарлама көрсетілетін қызметті алушының "жеке кабинетінде" қолжетімді болады.</w:t>
      </w:r>
    </w:p>
    <w:bookmarkEnd w:id="326"/>
    <w:bookmarkStart w:name="z357" w:id="327"/>
    <w:p>
      <w:pPr>
        <w:spacing w:after="0"/>
        <w:ind w:left="0"/>
        <w:jc w:val="both"/>
      </w:pPr>
      <w:r>
        <w:rPr>
          <w:rFonts w:ascii="Times New Roman"/>
          <w:b w:val="false"/>
          <w:i w:val="false"/>
          <w:color w:val="000000"/>
          <w:sz w:val="28"/>
        </w:rPr>
        <w:t>
      Нәтижесі – өтінімнің қабылданғанын растау;</w:t>
      </w:r>
    </w:p>
    <w:bookmarkEnd w:id="327"/>
    <w:bookmarkStart w:name="z358" w:id="328"/>
    <w:p>
      <w:pPr>
        <w:spacing w:after="0"/>
        <w:ind w:left="0"/>
        <w:jc w:val="both"/>
      </w:pPr>
      <w:r>
        <w:rPr>
          <w:rFonts w:ascii="Times New Roman"/>
          <w:b w:val="false"/>
          <w:i w:val="false"/>
          <w:color w:val="000000"/>
          <w:sz w:val="28"/>
        </w:rPr>
        <w:t xml:space="preserve">
      2) көрсетілетін қызметті берушінің жауапты маманы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2 (екі) жұмыс күні ішінде өтінімді қабылдағанын растағаннан кейін қалыптастырады. </w:t>
      </w:r>
    </w:p>
    <w:bookmarkEnd w:id="328"/>
    <w:bookmarkStart w:name="z359" w:id="329"/>
    <w:p>
      <w:pPr>
        <w:spacing w:after="0"/>
        <w:ind w:left="0"/>
        <w:jc w:val="both"/>
      </w:pPr>
      <w:r>
        <w:rPr>
          <w:rFonts w:ascii="Times New Roman"/>
          <w:b w:val="false"/>
          <w:i w:val="false"/>
          <w:color w:val="000000"/>
          <w:sz w:val="28"/>
        </w:rPr>
        <w:t>
      Нәтижесі - субсидиялаудың ақпараттық жүйесінде субсидиялар төлеуге арналған төлем тапсырмаларын қалыптастыру;</w:t>
      </w:r>
    </w:p>
    <w:bookmarkEnd w:id="329"/>
    <w:bookmarkStart w:name="z360" w:id="330"/>
    <w:p>
      <w:pPr>
        <w:spacing w:after="0"/>
        <w:ind w:left="0"/>
        <w:jc w:val="both"/>
      </w:pPr>
      <w:r>
        <w:rPr>
          <w:rFonts w:ascii="Times New Roman"/>
          <w:b w:val="false"/>
          <w:i w:val="false"/>
          <w:color w:val="000000"/>
          <w:sz w:val="28"/>
        </w:rPr>
        <w:t xml:space="preserve">
      3)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 </w:t>
      </w:r>
    </w:p>
    <w:bookmarkEnd w:id="330"/>
    <w:bookmarkStart w:name="z361" w:id="331"/>
    <w:p>
      <w:pPr>
        <w:spacing w:after="0"/>
        <w:ind w:left="0"/>
        <w:jc w:val="both"/>
      </w:pPr>
      <w:r>
        <w:rPr>
          <w:rFonts w:ascii="Times New Roman"/>
          <w:b w:val="false"/>
          <w:i w:val="false"/>
          <w:color w:val="000000"/>
          <w:sz w:val="28"/>
        </w:rPr>
        <w:t>
      Нәтижесі - аумақтық қазынашылық бөлімшесіне субсидияларды аудару үшін төлеуге төлем құжаттарын жолдау.</w:t>
      </w:r>
    </w:p>
    <w:bookmarkEnd w:id="331"/>
    <w:bookmarkStart w:name="z362" w:id="332"/>
    <w:p>
      <w:pPr>
        <w:spacing w:after="0"/>
        <w:ind w:left="0"/>
        <w:jc w:val="left"/>
      </w:pPr>
      <w:r>
        <w:rPr>
          <w:rFonts w:ascii="Times New Roman"/>
          <w:b/>
          <w:i w:val="false"/>
          <w:color w:val="000000"/>
        </w:rPr>
        <w:t xml:space="preserve"> 3 тарау.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332"/>
    <w:bookmarkStart w:name="z363" w:id="333"/>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p>
    <w:bookmarkEnd w:id="333"/>
    <w:bookmarkStart w:name="z364" w:id="334"/>
    <w:p>
      <w:pPr>
        <w:spacing w:after="0"/>
        <w:ind w:left="0"/>
        <w:jc w:val="both"/>
      </w:pPr>
      <w:r>
        <w:rPr>
          <w:rFonts w:ascii="Times New Roman"/>
          <w:b w:val="false"/>
          <w:i w:val="false"/>
          <w:color w:val="000000"/>
          <w:sz w:val="28"/>
        </w:rPr>
        <w:t>
      1) көрсетілетін қызметті берушінің жауапты маманы;</w:t>
      </w:r>
    </w:p>
    <w:bookmarkEnd w:id="334"/>
    <w:bookmarkStart w:name="z365" w:id="335"/>
    <w:p>
      <w:pPr>
        <w:spacing w:after="0"/>
        <w:ind w:left="0"/>
        <w:jc w:val="both"/>
      </w:pPr>
      <w:r>
        <w:rPr>
          <w:rFonts w:ascii="Times New Roman"/>
          <w:b w:val="false"/>
          <w:i w:val="false"/>
          <w:color w:val="000000"/>
          <w:sz w:val="28"/>
        </w:rPr>
        <w:t>
      2) көрсетілетін қызметті берушінің қаржыландыру бөлімінің маманы.</w:t>
      </w:r>
    </w:p>
    <w:bookmarkEnd w:id="335"/>
    <w:bookmarkStart w:name="z366" w:id="33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(қызметкерлердің) арасындағы рәсімдердің (іс-қимылдың) сипаттамасы:</w:t>
      </w:r>
    </w:p>
    <w:bookmarkEnd w:id="336"/>
    <w:bookmarkStart w:name="z367" w:id="337"/>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өтінімді тіркеген сәттен бастап 1 (бір) жұмыс күнi iшiнде ЭЦҚ-ны пайдаланып тиісті хабарламаға қол қою жолымен оның қабылданғанын растайды. Осы хабарлама көрсетілетін қызметті алушының "жеке кабинетінде" қолжетімді болады;</w:t>
      </w:r>
    </w:p>
    <w:bookmarkEnd w:id="337"/>
    <w:bookmarkStart w:name="z368" w:id="338"/>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2 (екі) жұмыс күні ішінде өтінімді қабылдағанын растағаннан кейін қалыптастырады;</w:t>
      </w:r>
    </w:p>
    <w:bookmarkEnd w:id="338"/>
    <w:bookmarkStart w:name="z369" w:id="339"/>
    <w:p>
      <w:pPr>
        <w:spacing w:after="0"/>
        <w:ind w:left="0"/>
        <w:jc w:val="both"/>
      </w:pPr>
      <w:r>
        <w:rPr>
          <w:rFonts w:ascii="Times New Roman"/>
          <w:b w:val="false"/>
          <w:i w:val="false"/>
          <w:color w:val="000000"/>
          <w:sz w:val="28"/>
        </w:rPr>
        <w:t xml:space="preserve">
      3)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 </w:t>
      </w:r>
    </w:p>
    <w:bookmarkEnd w:id="339"/>
    <w:bookmarkStart w:name="z370" w:id="340"/>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0"/>
    <w:bookmarkStart w:name="z371" w:id="341"/>
    <w:p>
      <w:pPr>
        <w:spacing w:after="0"/>
        <w:ind w:left="0"/>
        <w:jc w:val="both"/>
      </w:pPr>
      <w:r>
        <w:rPr>
          <w:rFonts w:ascii="Times New Roman"/>
          <w:b w:val="false"/>
          <w:i w:val="false"/>
          <w:color w:val="000000"/>
          <w:sz w:val="28"/>
        </w:rPr>
        <w:t>
      8. Портал арқылы мемлекеттік қызмет көрсету кезінде көрсетілген қызмет беруші мен көрсетілген қызмет алушының жүгіну тәртібін және рәсімдердің (іс-қимылдардың) реттілігін сипаттау:</w:t>
      </w:r>
    </w:p>
    <w:bookmarkEnd w:id="341"/>
    <w:bookmarkStart w:name="z372" w:id="34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342"/>
    <w:bookmarkStart w:name="z373" w:id="343"/>
    <w:p>
      <w:pPr>
        <w:spacing w:after="0"/>
        <w:ind w:left="0"/>
        <w:jc w:val="both"/>
      </w:pPr>
      <w:r>
        <w:rPr>
          <w:rFonts w:ascii="Times New Roman"/>
          <w:b w:val="false"/>
          <w:i w:val="false"/>
          <w:color w:val="000000"/>
          <w:sz w:val="28"/>
        </w:rPr>
        <w:t>
      2) 1-үдеріс – қызметті алу үшін көрсетілетін қызметті алушының ЖСН/БСН және паролін енгізу үдерісі (авторизация үдерісі);</w:t>
      </w:r>
    </w:p>
    <w:bookmarkEnd w:id="343"/>
    <w:bookmarkStart w:name="z374" w:id="344"/>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344"/>
    <w:bookmarkStart w:name="z375" w:id="345"/>
    <w:p>
      <w:pPr>
        <w:spacing w:after="0"/>
        <w:ind w:left="0"/>
        <w:jc w:val="both"/>
      </w:pPr>
      <w:r>
        <w:rPr>
          <w:rFonts w:ascii="Times New Roman"/>
          <w:b w:val="false"/>
          <w:i w:val="false"/>
          <w:color w:val="000000"/>
          <w:sz w:val="28"/>
        </w:rPr>
        <w:t>
      4) 2-үдеріс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345"/>
    <w:bookmarkStart w:name="z376" w:id="346"/>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электрондық цифрлық қолтаңба (бұдан әрі – ЭЦҚ) тіркеу куәлігін таңдап алуы;</w:t>
      </w:r>
    </w:p>
    <w:bookmarkEnd w:id="346"/>
    <w:bookmarkStart w:name="z377" w:id="347"/>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bookmarkEnd w:id="347"/>
    <w:bookmarkStart w:name="z378" w:id="348"/>
    <w:p>
      <w:pPr>
        <w:spacing w:after="0"/>
        <w:ind w:left="0"/>
        <w:jc w:val="both"/>
      </w:pPr>
      <w:r>
        <w:rPr>
          <w:rFonts w:ascii="Times New Roman"/>
          <w:b w:val="false"/>
          <w:i w:val="false"/>
          <w:color w:val="000000"/>
          <w:sz w:val="28"/>
        </w:rPr>
        <w:t>
      7) 4-үдеріс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348"/>
    <w:bookmarkStart w:name="z379" w:id="349"/>
    <w:p>
      <w:pPr>
        <w:spacing w:after="0"/>
        <w:ind w:left="0"/>
        <w:jc w:val="both"/>
      </w:pPr>
      <w:r>
        <w:rPr>
          <w:rFonts w:ascii="Times New Roman"/>
          <w:b w:val="false"/>
          <w:i w:val="false"/>
          <w:color w:val="000000"/>
          <w:sz w:val="28"/>
        </w:rPr>
        <w:t>
      8) 5-үдеріс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(бұдан әрі – ЭҮШ) арқылы жолдау;</w:t>
      </w:r>
    </w:p>
    <w:bookmarkEnd w:id="349"/>
    <w:bookmarkStart w:name="z380" w:id="350"/>
    <w:p>
      <w:pPr>
        <w:spacing w:after="0"/>
        <w:ind w:left="0"/>
        <w:jc w:val="both"/>
      </w:pPr>
      <w:r>
        <w:rPr>
          <w:rFonts w:ascii="Times New Roman"/>
          <w:b w:val="false"/>
          <w:i w:val="false"/>
          <w:color w:val="000000"/>
          <w:sz w:val="28"/>
        </w:rPr>
        <w:t>
      9) 3-шарт – көрсетілетін қызметті берушімен көрсетілетін қызметті алушының қоса берген құжаттарын сәйкестікке тексеруі;</w:t>
      </w:r>
    </w:p>
    <w:bookmarkEnd w:id="350"/>
    <w:bookmarkStart w:name="z381" w:id="351"/>
    <w:p>
      <w:pPr>
        <w:spacing w:after="0"/>
        <w:ind w:left="0"/>
        <w:jc w:val="both"/>
      </w:pPr>
      <w:r>
        <w:rPr>
          <w:rFonts w:ascii="Times New Roman"/>
          <w:b w:val="false"/>
          <w:i w:val="false"/>
          <w:color w:val="000000"/>
          <w:sz w:val="28"/>
        </w:rPr>
        <w:t>
      10) 6-үдеріс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351"/>
    <w:bookmarkStart w:name="z382" w:id="352"/>
    <w:p>
      <w:pPr>
        <w:spacing w:after="0"/>
        <w:ind w:left="0"/>
        <w:jc w:val="both"/>
      </w:pPr>
      <w:r>
        <w:rPr>
          <w:rFonts w:ascii="Times New Roman"/>
          <w:b w:val="false"/>
          <w:i w:val="false"/>
          <w:color w:val="000000"/>
          <w:sz w:val="28"/>
        </w:rPr>
        <w:t>
      8-1. "Азаматтарға арналған үкімет" мемлекеттік корпорациясы арқылы мемлекеттік қызмет көрсетілмейді.</w:t>
      </w:r>
    </w:p>
    <w:bookmarkEnd w:id="352"/>
    <w:bookmarkStart w:name="z383" w:id="353"/>
    <w:p>
      <w:pPr>
        <w:spacing w:after="0"/>
        <w:ind w:left="0"/>
        <w:jc w:val="both"/>
      </w:pPr>
      <w:r>
        <w:rPr>
          <w:rFonts w:ascii="Times New Roman"/>
          <w:b w:val="false"/>
          <w:i w:val="false"/>
          <w:color w:val="000000"/>
          <w:sz w:val="28"/>
        </w:rPr>
        <w:t>
      9. Портал арқылы мемлекеттік қызмет көрсету кезінде іске қосылған ақпараттық жүйелердің функционалдық өзара іс-қимыл етуі осы регламенттің 1-қосымшасына сәйкес диаграммада келтірілген.</w:t>
      </w:r>
    </w:p>
    <w:bookmarkEnd w:id="353"/>
    <w:bookmarkStart w:name="z384" w:id="354"/>
    <w:p>
      <w:pPr>
        <w:spacing w:after="0"/>
        <w:ind w:left="0"/>
        <w:jc w:val="both"/>
      </w:pPr>
      <w:r>
        <w:rPr>
          <w:rFonts w:ascii="Times New Roman"/>
          <w:b w:val="false"/>
          <w:i w:val="false"/>
          <w:color w:val="000000"/>
          <w:sz w:val="28"/>
        </w:rPr>
        <w:t>
      10. Мемлекеттік қызмет көрсету процесінде көрсетілетін қызметті берушінің құрылымдық бөлімшелері (қызметкерлері) рәсімдерінің (әрекеттерінің) кезеңділігі осы регламенттің 2-қосымшасына сәйкес мемлекеттік қызмет көрсетудің бизнес-процестерінің анықтамалығында көрсетіледі.</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кооперативтерінің</w:t>
            </w:r>
            <w:r>
              <w:br/>
            </w:r>
            <w:r>
              <w:rPr>
                <w:rFonts w:ascii="Times New Roman"/>
                <w:b w:val="false"/>
                <w:i w:val="false"/>
                <w:color w:val="000000"/>
                <w:sz w:val="20"/>
              </w:rPr>
              <w:t>тексеру одақтарының ауыл шаруашылығы</w:t>
            </w:r>
            <w:r>
              <w:br/>
            </w:r>
            <w:r>
              <w:rPr>
                <w:rFonts w:ascii="Times New Roman"/>
                <w:b w:val="false"/>
                <w:i w:val="false"/>
                <w:color w:val="000000"/>
                <w:sz w:val="20"/>
              </w:rPr>
              <w:t>кооперативтерінің ішкі аудитін жүргізуге</w:t>
            </w:r>
            <w:r>
              <w:br/>
            </w:r>
            <w:r>
              <w:rPr>
                <w:rFonts w:ascii="Times New Roman"/>
                <w:b w:val="false"/>
                <w:i w:val="false"/>
                <w:color w:val="000000"/>
                <w:sz w:val="20"/>
              </w:rPr>
              <w:t>арналған шығындарын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386" w:id="355"/>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іс-қимыл ету диаграммасы</w:t>
      </w:r>
    </w:p>
    <w:bookmarkEnd w:id="355"/>
    <w:bookmarkStart w:name="z387"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 w:id="357"/>
    <w:p>
      <w:pPr>
        <w:spacing w:after="0"/>
        <w:ind w:left="0"/>
        <w:jc w:val="left"/>
      </w:pPr>
      <w:r>
        <w:rPr>
          <w:rFonts w:ascii="Times New Roman"/>
          <w:b/>
          <w:i w:val="false"/>
          <w:color w:val="000000"/>
        </w:rPr>
        <w:t xml:space="preserve"> Шартты белгілер:</w:t>
      </w:r>
    </w:p>
    <w:bookmarkEnd w:id="357"/>
    <w:bookmarkStart w:name="z389"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 кооперативтерінің</w:t>
            </w:r>
            <w:r>
              <w:br/>
            </w:r>
            <w:r>
              <w:rPr>
                <w:rFonts w:ascii="Times New Roman"/>
                <w:b w:val="false"/>
                <w:i w:val="false"/>
                <w:color w:val="000000"/>
                <w:sz w:val="20"/>
              </w:rPr>
              <w:t>тексеру одақтарының ауыл шаруашылығы</w:t>
            </w:r>
            <w:r>
              <w:br/>
            </w:r>
            <w:r>
              <w:rPr>
                <w:rFonts w:ascii="Times New Roman"/>
                <w:b w:val="false"/>
                <w:i w:val="false"/>
                <w:color w:val="000000"/>
                <w:sz w:val="20"/>
              </w:rPr>
              <w:t>кооперативтерінің ішкі аудитін жүргізуге</w:t>
            </w:r>
            <w:r>
              <w:br/>
            </w:r>
            <w:r>
              <w:rPr>
                <w:rFonts w:ascii="Times New Roman"/>
                <w:b w:val="false"/>
                <w:i w:val="false"/>
                <w:color w:val="000000"/>
                <w:sz w:val="20"/>
              </w:rPr>
              <w:t>арналған шығындарын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391" w:id="35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59"/>
    <w:bookmarkStart w:name="z392"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w:t>
            </w:r>
            <w:r>
              <w:br/>
            </w:r>
            <w:r>
              <w:rPr>
                <w:rFonts w:ascii="Times New Roman"/>
                <w:b w:val="false"/>
                <w:i w:val="false"/>
                <w:color w:val="000000"/>
                <w:sz w:val="20"/>
              </w:rPr>
              <w:t>№ _____________</w:t>
            </w:r>
            <w:r>
              <w:br/>
            </w:r>
            <w:r>
              <w:rPr>
                <w:rFonts w:ascii="Times New Roman"/>
                <w:b w:val="false"/>
                <w:i w:val="false"/>
                <w:color w:val="000000"/>
                <w:sz w:val="20"/>
              </w:rPr>
              <w:t>қаулысына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 әкімдігінің</w:t>
            </w:r>
            <w:r>
              <w:br/>
            </w:r>
            <w:r>
              <w:rPr>
                <w:rFonts w:ascii="Times New Roman"/>
                <w:b w:val="false"/>
                <w:i w:val="false"/>
                <w:color w:val="000000"/>
                <w:sz w:val="20"/>
              </w:rPr>
              <w:t>2016 жылғы 11 сәуірдегі</w:t>
            </w:r>
            <w:r>
              <w:br/>
            </w:r>
            <w:r>
              <w:rPr>
                <w:rFonts w:ascii="Times New Roman"/>
                <w:b w:val="false"/>
                <w:i w:val="false"/>
                <w:color w:val="000000"/>
                <w:sz w:val="20"/>
              </w:rPr>
              <w:t>№ 24/02 қаулысымен бекітілген</w:t>
            </w:r>
          </w:p>
        </w:tc>
      </w:tr>
    </w:tbl>
    <w:bookmarkStart w:name="z396" w:id="362"/>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мемлекеттiк көрсетілетін қызмет регламентi</w:t>
      </w:r>
    </w:p>
    <w:bookmarkEnd w:id="362"/>
    <w:bookmarkStart w:name="z397" w:id="363"/>
    <w:p>
      <w:pPr>
        <w:spacing w:after="0"/>
        <w:ind w:left="0"/>
        <w:jc w:val="left"/>
      </w:pPr>
      <w:r>
        <w:rPr>
          <w:rFonts w:ascii="Times New Roman"/>
          <w:b/>
          <w:i w:val="false"/>
          <w:color w:val="000000"/>
        </w:rPr>
        <w:t xml:space="preserve"> 1 тарау. Жалпы ережелер</w:t>
      </w:r>
    </w:p>
    <w:bookmarkEnd w:id="363"/>
    <w:bookmarkStart w:name="z398" w:id="364"/>
    <w:p>
      <w:pPr>
        <w:spacing w:after="0"/>
        <w:ind w:left="0"/>
        <w:jc w:val="both"/>
      </w:pPr>
      <w:r>
        <w:rPr>
          <w:rFonts w:ascii="Times New Roman"/>
          <w:b w:val="false"/>
          <w:i w:val="false"/>
          <w:color w:val="000000"/>
          <w:sz w:val="28"/>
        </w:rPr>
        <w:t xml:space="preserve">
      1.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қызметі (бұдан әрі – мемлекеттік көрсетілетін қызмет) облыстың жергілікті атқарушы органымен (бұдан әрі - қызмет көрсетуші) көрсетіледі. </w:t>
      </w:r>
    </w:p>
    <w:bookmarkEnd w:id="364"/>
    <w:bookmarkStart w:name="z399" w:id="365"/>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365"/>
    <w:bookmarkStart w:name="z400" w:id="366"/>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366"/>
    <w:bookmarkStart w:name="z401" w:id="367"/>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 Қазақстан Республикасы Ауыл шаруашылығы министрінің 2015 жылғы 16 қарашадағы № 9-3/1000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 бекіту туралы" (Нормативтік құқықтық актілерді мемлекеттік тіркеу тізілімінде № 12437 болып тіркелген) бұйрығымен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367"/>
    <w:bookmarkStart w:name="z402" w:id="368"/>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368"/>
    <w:bookmarkStart w:name="z403" w:id="369"/>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жіберіледі. Хабарлама көрсетілетін қызметті алушы субсидиялаудың ақпараттық жүйесінде тіркелген кезде көрсеткен электрондық почта мекенжайына жіберіледі.</w:t>
      </w:r>
    </w:p>
    <w:bookmarkEnd w:id="369"/>
    <w:bookmarkStart w:name="z404" w:id="370"/>
    <w:p>
      <w:pPr>
        <w:spacing w:after="0"/>
        <w:ind w:left="0"/>
        <w:jc w:val="left"/>
      </w:pPr>
      <w:r>
        <w:rPr>
          <w:rFonts w:ascii="Times New Roman"/>
          <w:b/>
          <w:i w:val="false"/>
          <w:color w:val="000000"/>
        </w:rPr>
        <w:t xml:space="preserve"> 2 тарау.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370"/>
    <w:bookmarkStart w:name="z405" w:id="37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порталға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өтінімді электрондық цифрлық қолтаңбамен (бұдан әрі – ЭЦҚ) куәландырылған электрондық құжат нысанында ұсынуы болып табылады.</w:t>
      </w:r>
    </w:p>
    <w:bookmarkEnd w:id="371"/>
    <w:bookmarkStart w:name="z406" w:id="372"/>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372"/>
    <w:bookmarkStart w:name="z407" w:id="373"/>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өтінімді тіркеген сәттен бастап 1 (бір) жұмыс күнi iшiнде ЭЦҚ-ны пайдаланып тиісті хабарламаға қол қою жолымен оның қабылданғанын растайды. Осы хабарлама көрсетілетін қызметті алушының "жеке кабинетінде" қолжетімді болады.</w:t>
      </w:r>
    </w:p>
    <w:bookmarkEnd w:id="373"/>
    <w:bookmarkStart w:name="z408" w:id="374"/>
    <w:p>
      <w:pPr>
        <w:spacing w:after="0"/>
        <w:ind w:left="0"/>
        <w:jc w:val="both"/>
      </w:pPr>
      <w:r>
        <w:rPr>
          <w:rFonts w:ascii="Times New Roman"/>
          <w:b w:val="false"/>
          <w:i w:val="false"/>
          <w:color w:val="000000"/>
          <w:sz w:val="28"/>
        </w:rPr>
        <w:t>
      Нәтижесі – өтінімнің қабылданғанын растау;</w:t>
      </w:r>
    </w:p>
    <w:bookmarkEnd w:id="374"/>
    <w:bookmarkStart w:name="z409" w:id="375"/>
    <w:p>
      <w:pPr>
        <w:spacing w:after="0"/>
        <w:ind w:left="0"/>
        <w:jc w:val="both"/>
      </w:pPr>
      <w:r>
        <w:rPr>
          <w:rFonts w:ascii="Times New Roman"/>
          <w:b w:val="false"/>
          <w:i w:val="false"/>
          <w:color w:val="000000"/>
          <w:sz w:val="28"/>
        </w:rPr>
        <w:t xml:space="preserve">
      2) көрсетілетін қызметті берушінің жауапты маманы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2 (екі) жұмыс күні ішінде өтінімді қабылдағанын растағаннан кейін қалыптастырады. </w:t>
      </w:r>
    </w:p>
    <w:bookmarkEnd w:id="375"/>
    <w:bookmarkStart w:name="z410" w:id="376"/>
    <w:p>
      <w:pPr>
        <w:spacing w:after="0"/>
        <w:ind w:left="0"/>
        <w:jc w:val="both"/>
      </w:pPr>
      <w:r>
        <w:rPr>
          <w:rFonts w:ascii="Times New Roman"/>
          <w:b w:val="false"/>
          <w:i w:val="false"/>
          <w:color w:val="000000"/>
          <w:sz w:val="28"/>
        </w:rPr>
        <w:t xml:space="preserve">
      3)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 </w:t>
      </w:r>
    </w:p>
    <w:bookmarkEnd w:id="376"/>
    <w:bookmarkStart w:name="z411" w:id="377"/>
    <w:p>
      <w:pPr>
        <w:spacing w:after="0"/>
        <w:ind w:left="0"/>
        <w:jc w:val="both"/>
      </w:pPr>
      <w:r>
        <w:rPr>
          <w:rFonts w:ascii="Times New Roman"/>
          <w:b w:val="false"/>
          <w:i w:val="false"/>
          <w:color w:val="000000"/>
          <w:sz w:val="28"/>
        </w:rPr>
        <w:t>
      Нәтижесі - аумақтық қазынашылық бөлімшесіне субсидияларды аудару үшін төлеуге төлем құжаттарын жолдау.</w:t>
      </w:r>
    </w:p>
    <w:bookmarkEnd w:id="377"/>
    <w:bookmarkStart w:name="z412" w:id="378"/>
    <w:p>
      <w:pPr>
        <w:spacing w:after="0"/>
        <w:ind w:left="0"/>
        <w:jc w:val="left"/>
      </w:pPr>
      <w:r>
        <w:rPr>
          <w:rFonts w:ascii="Times New Roman"/>
          <w:b/>
          <w:i w:val="false"/>
          <w:color w:val="000000"/>
        </w:rPr>
        <w:t xml:space="preserve"> 3 тарау.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378"/>
    <w:bookmarkStart w:name="z413" w:id="379"/>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p>
    <w:bookmarkEnd w:id="379"/>
    <w:bookmarkStart w:name="z414" w:id="380"/>
    <w:p>
      <w:pPr>
        <w:spacing w:after="0"/>
        <w:ind w:left="0"/>
        <w:jc w:val="both"/>
      </w:pPr>
      <w:r>
        <w:rPr>
          <w:rFonts w:ascii="Times New Roman"/>
          <w:b w:val="false"/>
          <w:i w:val="false"/>
          <w:color w:val="000000"/>
          <w:sz w:val="28"/>
        </w:rPr>
        <w:t>
      1) көрсетілетін қызметті берушінің жауапты маманы;</w:t>
      </w:r>
    </w:p>
    <w:bookmarkEnd w:id="380"/>
    <w:bookmarkStart w:name="z415" w:id="381"/>
    <w:p>
      <w:pPr>
        <w:spacing w:after="0"/>
        <w:ind w:left="0"/>
        <w:jc w:val="both"/>
      </w:pPr>
      <w:r>
        <w:rPr>
          <w:rFonts w:ascii="Times New Roman"/>
          <w:b w:val="false"/>
          <w:i w:val="false"/>
          <w:color w:val="000000"/>
          <w:sz w:val="28"/>
        </w:rPr>
        <w:t>
      2) көрсетілетін қызметті берушінің қаржыландыру бөлімінің маманы.</w:t>
      </w:r>
    </w:p>
    <w:bookmarkEnd w:id="381"/>
    <w:bookmarkStart w:name="z416" w:id="38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(қызметкерлердің) арасындағы рәсімдердің (іс-қимылдың) сипаттамасы:</w:t>
      </w:r>
    </w:p>
    <w:bookmarkEnd w:id="382"/>
    <w:bookmarkStart w:name="z417" w:id="383"/>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өтінімді тіркеген сәттен бастап 1 (бір) жұмыс күнi iшiнде ЭЦҚ-ны пайдаланып тиісті хабарламаға қол қою жолымен оның қабылданғанын растайды. Осы хабарлама көрсетілетін қызметті алушының "жеке кабинетінде" қолжетімді болады;</w:t>
      </w:r>
    </w:p>
    <w:bookmarkEnd w:id="383"/>
    <w:bookmarkStart w:name="z418" w:id="384"/>
    <w:p>
      <w:pPr>
        <w:spacing w:after="0"/>
        <w:ind w:left="0"/>
        <w:jc w:val="both"/>
      </w:pPr>
      <w:r>
        <w:rPr>
          <w:rFonts w:ascii="Times New Roman"/>
          <w:b w:val="false"/>
          <w:i w:val="false"/>
          <w:color w:val="000000"/>
          <w:sz w:val="28"/>
        </w:rPr>
        <w:t xml:space="preserve">
      2) көрсетілетін қызметті берушінің жауапты маманы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2 (екі) жұмыс күні ішінде өтінімді қабылдағанын растағаннан кейін қалыптастырады. </w:t>
      </w:r>
    </w:p>
    <w:bookmarkEnd w:id="384"/>
    <w:bookmarkStart w:name="z419" w:id="385"/>
    <w:p>
      <w:pPr>
        <w:spacing w:after="0"/>
        <w:ind w:left="0"/>
        <w:jc w:val="both"/>
      </w:pPr>
      <w:r>
        <w:rPr>
          <w:rFonts w:ascii="Times New Roman"/>
          <w:b w:val="false"/>
          <w:i w:val="false"/>
          <w:color w:val="000000"/>
          <w:sz w:val="28"/>
        </w:rPr>
        <w:t xml:space="preserve">
      3)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 </w:t>
      </w:r>
    </w:p>
    <w:bookmarkEnd w:id="385"/>
    <w:bookmarkStart w:name="z420" w:id="386"/>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6"/>
    <w:bookmarkStart w:name="z421" w:id="387"/>
    <w:p>
      <w:pPr>
        <w:spacing w:after="0"/>
        <w:ind w:left="0"/>
        <w:jc w:val="both"/>
      </w:pPr>
      <w:r>
        <w:rPr>
          <w:rFonts w:ascii="Times New Roman"/>
          <w:b w:val="false"/>
          <w:i w:val="false"/>
          <w:color w:val="000000"/>
          <w:sz w:val="28"/>
        </w:rPr>
        <w:t>
      8. Портал арқылы мемлекеттік қызмет көрсету кезінде көрсетілген қызмет беруші мен көрсетілген қызмет алушының жүгіну тәртібін және рәсімдердің (іс-қимылдардың) реттілігін сипаттау:</w:t>
      </w:r>
    </w:p>
    <w:bookmarkEnd w:id="387"/>
    <w:bookmarkStart w:name="z422" w:id="38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388"/>
    <w:bookmarkStart w:name="z423" w:id="389"/>
    <w:p>
      <w:pPr>
        <w:spacing w:after="0"/>
        <w:ind w:left="0"/>
        <w:jc w:val="both"/>
      </w:pPr>
      <w:r>
        <w:rPr>
          <w:rFonts w:ascii="Times New Roman"/>
          <w:b w:val="false"/>
          <w:i w:val="false"/>
          <w:color w:val="000000"/>
          <w:sz w:val="28"/>
        </w:rPr>
        <w:t>
      2) 1-үдеріс – қызметті алу үшін көрсетілетін қызметті алушының ЖСН/БСН және паролін енгізу үдерісі (авторизация үдерісі);</w:t>
      </w:r>
    </w:p>
    <w:bookmarkEnd w:id="389"/>
    <w:bookmarkStart w:name="z424" w:id="390"/>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390"/>
    <w:bookmarkStart w:name="z425" w:id="391"/>
    <w:p>
      <w:pPr>
        <w:spacing w:after="0"/>
        <w:ind w:left="0"/>
        <w:jc w:val="both"/>
      </w:pPr>
      <w:r>
        <w:rPr>
          <w:rFonts w:ascii="Times New Roman"/>
          <w:b w:val="false"/>
          <w:i w:val="false"/>
          <w:color w:val="000000"/>
          <w:sz w:val="28"/>
        </w:rPr>
        <w:t>
      4) 2-үдеріс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391"/>
    <w:bookmarkStart w:name="z426" w:id="392"/>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электрондық цифрлық қолтаңба (бұдан әрі – ЭЦҚ) тіркеу куәлігін таңдап алуы;</w:t>
      </w:r>
    </w:p>
    <w:bookmarkEnd w:id="392"/>
    <w:bookmarkStart w:name="z427" w:id="393"/>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bookmarkEnd w:id="393"/>
    <w:bookmarkStart w:name="z428" w:id="394"/>
    <w:p>
      <w:pPr>
        <w:spacing w:after="0"/>
        <w:ind w:left="0"/>
        <w:jc w:val="both"/>
      </w:pPr>
      <w:r>
        <w:rPr>
          <w:rFonts w:ascii="Times New Roman"/>
          <w:b w:val="false"/>
          <w:i w:val="false"/>
          <w:color w:val="000000"/>
          <w:sz w:val="28"/>
        </w:rPr>
        <w:t>
      7) 4-үдеріс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394"/>
    <w:bookmarkStart w:name="z429" w:id="395"/>
    <w:p>
      <w:pPr>
        <w:spacing w:after="0"/>
        <w:ind w:left="0"/>
        <w:jc w:val="both"/>
      </w:pPr>
      <w:r>
        <w:rPr>
          <w:rFonts w:ascii="Times New Roman"/>
          <w:b w:val="false"/>
          <w:i w:val="false"/>
          <w:color w:val="000000"/>
          <w:sz w:val="28"/>
        </w:rPr>
        <w:t>
      8) 5-үдеріс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(бұдан әрі – ЭҮШ) арқылы жолдау;</w:t>
      </w:r>
    </w:p>
    <w:bookmarkEnd w:id="395"/>
    <w:bookmarkStart w:name="z430" w:id="396"/>
    <w:p>
      <w:pPr>
        <w:spacing w:after="0"/>
        <w:ind w:left="0"/>
        <w:jc w:val="both"/>
      </w:pPr>
      <w:r>
        <w:rPr>
          <w:rFonts w:ascii="Times New Roman"/>
          <w:b w:val="false"/>
          <w:i w:val="false"/>
          <w:color w:val="000000"/>
          <w:sz w:val="28"/>
        </w:rPr>
        <w:t>
      9) 3-шарт – көрсетілетін қызметті берушімен көрсетілетін қызметті алушының қоса берген құжаттарын сәйкестікке тексеруі;</w:t>
      </w:r>
    </w:p>
    <w:bookmarkEnd w:id="396"/>
    <w:bookmarkStart w:name="z431" w:id="397"/>
    <w:p>
      <w:pPr>
        <w:spacing w:after="0"/>
        <w:ind w:left="0"/>
        <w:jc w:val="both"/>
      </w:pPr>
      <w:r>
        <w:rPr>
          <w:rFonts w:ascii="Times New Roman"/>
          <w:b w:val="false"/>
          <w:i w:val="false"/>
          <w:color w:val="000000"/>
          <w:sz w:val="28"/>
        </w:rPr>
        <w:t>
      10) 6-үдеріс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397"/>
    <w:bookmarkStart w:name="z432" w:id="398"/>
    <w:p>
      <w:pPr>
        <w:spacing w:after="0"/>
        <w:ind w:left="0"/>
        <w:jc w:val="both"/>
      </w:pPr>
      <w:r>
        <w:rPr>
          <w:rFonts w:ascii="Times New Roman"/>
          <w:b w:val="false"/>
          <w:i w:val="false"/>
          <w:color w:val="000000"/>
          <w:sz w:val="28"/>
        </w:rPr>
        <w:t>
      8-1. "Азаматтарға арналған үкімет" мемлекеттік корпорациясы арқылы мемлекеттік қызмет көрсетілмейді.</w:t>
      </w:r>
    </w:p>
    <w:bookmarkEnd w:id="398"/>
    <w:bookmarkStart w:name="z433" w:id="399"/>
    <w:p>
      <w:pPr>
        <w:spacing w:after="0"/>
        <w:ind w:left="0"/>
        <w:jc w:val="both"/>
      </w:pPr>
      <w:r>
        <w:rPr>
          <w:rFonts w:ascii="Times New Roman"/>
          <w:b w:val="false"/>
          <w:i w:val="false"/>
          <w:color w:val="000000"/>
          <w:sz w:val="28"/>
        </w:rPr>
        <w:t>
      9. Портал арқылы мемлекеттік қызмет көрсету кезінде іске қосылған ақпараттық жүйелердің функционалдық өзара іс-қимыл етуі осы регламенттің 1-қосымшасына сәйкес диаграммада келтірілген.</w:t>
      </w:r>
    </w:p>
    <w:bookmarkEnd w:id="399"/>
    <w:bookmarkStart w:name="z434" w:id="400"/>
    <w:p>
      <w:pPr>
        <w:spacing w:after="0"/>
        <w:ind w:left="0"/>
        <w:jc w:val="both"/>
      </w:pPr>
      <w:r>
        <w:rPr>
          <w:rFonts w:ascii="Times New Roman"/>
          <w:b w:val="false"/>
          <w:i w:val="false"/>
          <w:color w:val="000000"/>
          <w:sz w:val="28"/>
        </w:rPr>
        <w:t>
      10. Мемлекеттік қызмет көрсету процесінде көрсетілетін қызметті берушінің құрылымдық бөлімшелері (қызметкерлері) рәсімдерінің (әрекеттерінің) кезеңділігі осы регламенттің 2-қосымшасына сәйкес мемлекеттік қызмет көрсетудің бизнес-процестерінің анықтамалығында көрсетіледі.</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w:t>
            </w:r>
            <w:r>
              <w:br/>
            </w:r>
            <w:r>
              <w:rPr>
                <w:rFonts w:ascii="Times New Roman"/>
                <w:b w:val="false"/>
                <w:i w:val="false"/>
                <w:color w:val="000000"/>
                <w:sz w:val="20"/>
              </w:rPr>
              <w:t>дайындаушы ұйымдарға есептелген қосылған</w:t>
            </w:r>
            <w:r>
              <w:br/>
            </w:r>
            <w:r>
              <w:rPr>
                <w:rFonts w:ascii="Times New Roman"/>
                <w:b w:val="false"/>
                <w:i w:val="false"/>
                <w:color w:val="000000"/>
                <w:sz w:val="20"/>
              </w:rPr>
              <w:t>құн салығы шегінде бюджетке төленген</w:t>
            </w:r>
            <w:r>
              <w:br/>
            </w:r>
            <w:r>
              <w:rPr>
                <w:rFonts w:ascii="Times New Roman"/>
                <w:b w:val="false"/>
                <w:i w:val="false"/>
                <w:color w:val="000000"/>
                <w:sz w:val="20"/>
              </w:rPr>
              <w:t>қосылған құн салығы сомасын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436" w:id="401"/>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іс-қимыл ету диаграммасы</w:t>
      </w:r>
    </w:p>
    <w:bookmarkEnd w:id="401"/>
    <w:bookmarkStart w:name="z437"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 w:id="403"/>
    <w:p>
      <w:pPr>
        <w:spacing w:after="0"/>
        <w:ind w:left="0"/>
        <w:jc w:val="left"/>
      </w:pPr>
      <w:r>
        <w:rPr>
          <w:rFonts w:ascii="Times New Roman"/>
          <w:b/>
          <w:i w:val="false"/>
          <w:color w:val="000000"/>
        </w:rPr>
        <w:t xml:space="preserve"> Шартты белгілер:</w:t>
      </w:r>
    </w:p>
    <w:bookmarkEnd w:id="403"/>
    <w:bookmarkStart w:name="z439"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w:t>
            </w:r>
            <w:r>
              <w:br/>
            </w:r>
            <w:r>
              <w:rPr>
                <w:rFonts w:ascii="Times New Roman"/>
                <w:b w:val="false"/>
                <w:i w:val="false"/>
                <w:color w:val="000000"/>
                <w:sz w:val="20"/>
              </w:rPr>
              <w:t>дайындаушы ұйымдарға есептелген қосылған</w:t>
            </w:r>
            <w:r>
              <w:br/>
            </w:r>
            <w:r>
              <w:rPr>
                <w:rFonts w:ascii="Times New Roman"/>
                <w:b w:val="false"/>
                <w:i w:val="false"/>
                <w:color w:val="000000"/>
                <w:sz w:val="20"/>
              </w:rPr>
              <w:t>құн салығы шегінде бюджетке төленген</w:t>
            </w:r>
            <w:r>
              <w:br/>
            </w:r>
            <w:r>
              <w:rPr>
                <w:rFonts w:ascii="Times New Roman"/>
                <w:b w:val="false"/>
                <w:i w:val="false"/>
                <w:color w:val="000000"/>
                <w:sz w:val="20"/>
              </w:rPr>
              <w:t>қосылған құн салығы сомасын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441" w:id="40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05"/>
    <w:bookmarkStart w:name="z442"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3" w:id="407"/>
    <w:p>
      <w:pPr>
        <w:spacing w:after="0"/>
        <w:ind w:left="0"/>
        <w:jc w:val="both"/>
      </w:pPr>
      <w:r>
        <w:rPr>
          <w:rFonts w:ascii="Times New Roman"/>
          <w:b w:val="false"/>
          <w:i w:val="false"/>
          <w:color w:val="000000"/>
          <w:sz w:val="28"/>
        </w:rPr>
        <w:t xml:space="preserve">
      </w:t>
      </w:r>
    </w:p>
    <w:bookmarkEnd w:id="407"/>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w:t>
            </w:r>
            <w:r>
              <w:br/>
            </w:r>
            <w:r>
              <w:rPr>
                <w:rFonts w:ascii="Times New Roman"/>
                <w:b w:val="false"/>
                <w:i w:val="false"/>
                <w:color w:val="000000"/>
                <w:sz w:val="20"/>
              </w:rPr>
              <w:t>№ _____________</w:t>
            </w:r>
            <w:r>
              <w:br/>
            </w:r>
            <w:r>
              <w:rPr>
                <w:rFonts w:ascii="Times New Roman"/>
                <w:b w:val="false"/>
                <w:i w:val="false"/>
                <w:color w:val="000000"/>
                <w:sz w:val="20"/>
              </w:rPr>
              <w:t>қаулысына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 әкімдігінің</w:t>
            </w:r>
            <w:r>
              <w:br/>
            </w:r>
            <w:r>
              <w:rPr>
                <w:rFonts w:ascii="Times New Roman"/>
                <w:b w:val="false"/>
                <w:i w:val="false"/>
                <w:color w:val="000000"/>
                <w:sz w:val="20"/>
              </w:rPr>
              <w:t>2016 жылғы 11 сәуірдегі</w:t>
            </w:r>
            <w:r>
              <w:br/>
            </w:r>
            <w:r>
              <w:rPr>
                <w:rFonts w:ascii="Times New Roman"/>
                <w:b w:val="false"/>
                <w:i w:val="false"/>
                <w:color w:val="000000"/>
                <w:sz w:val="20"/>
              </w:rPr>
              <w:t>№ 24/05 қаулысымен бекітілген</w:t>
            </w:r>
          </w:p>
        </w:tc>
      </w:tr>
    </w:tbl>
    <w:bookmarkStart w:name="z446" w:id="408"/>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регламенті</w:t>
      </w:r>
    </w:p>
    <w:bookmarkEnd w:id="408"/>
    <w:bookmarkStart w:name="z447" w:id="409"/>
    <w:p>
      <w:pPr>
        <w:spacing w:after="0"/>
        <w:ind w:left="0"/>
        <w:jc w:val="left"/>
      </w:pPr>
      <w:r>
        <w:rPr>
          <w:rFonts w:ascii="Times New Roman"/>
          <w:b/>
          <w:i w:val="false"/>
          <w:color w:val="000000"/>
        </w:rPr>
        <w:t xml:space="preserve"> 1 тарау. Жалпы ережелер</w:t>
      </w:r>
    </w:p>
    <w:bookmarkEnd w:id="409"/>
    <w:bookmarkStart w:name="z448" w:id="410"/>
    <w:p>
      <w:pPr>
        <w:spacing w:after="0"/>
        <w:ind w:left="0"/>
        <w:jc w:val="both"/>
      </w:pPr>
      <w:r>
        <w:rPr>
          <w:rFonts w:ascii="Times New Roman"/>
          <w:b w:val="false"/>
          <w:i w:val="false"/>
          <w:color w:val="000000"/>
          <w:sz w:val="28"/>
        </w:rPr>
        <w:t>
      1. "Агроөнеркәсіптік кешен субъектілерінің қарыздарын кепілдендіру мен сақтандыру шеңберінде субсидиялау" мемлекеттік көрсетілетін қызмет (бұдан әрі – мемлекеттік қызмет) облыстың жергілікті атқарушы органымен (бұдан әрі – көрсетілетін қызметті беруші) көрсетіледі.</w:t>
      </w:r>
    </w:p>
    <w:bookmarkEnd w:id="410"/>
    <w:bookmarkStart w:name="z449" w:id="411"/>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411"/>
    <w:bookmarkStart w:name="z450" w:id="412"/>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412"/>
    <w:bookmarkStart w:name="z451" w:id="413"/>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Ауыл шаруашылығы министрінің міндетін атқарушы 2015 жылғы 23 қарашадағы № 9-1/1018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(Нормативтік құқықтық актілерді мемлекеттік тіркеу тізілімінде № 12523 болып тіркелген) бұйрығымен бекітілген "Агроөнеркәсіптік кешен субъектілерінің қарыздарын кепілдендіру мен сақтандыру шеңберінде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413"/>
    <w:bookmarkStart w:name="z452" w:id="414"/>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414"/>
    <w:bookmarkStart w:name="z453" w:id="415"/>
    <w:p>
      <w:pPr>
        <w:spacing w:after="0"/>
        <w:ind w:left="0"/>
        <w:jc w:val="both"/>
      </w:pPr>
      <w:r>
        <w:rPr>
          <w:rFonts w:ascii="Times New Roman"/>
          <w:b w:val="false"/>
          <w:i w:val="false"/>
          <w:color w:val="000000"/>
          <w:sz w:val="28"/>
        </w:rPr>
        <w:t xml:space="preserve">
      Көрсетілетін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жүйесіне тіркелген кезде көрсеткен электрондық почта мекенжайына жолданады.</w:t>
      </w:r>
    </w:p>
    <w:bookmarkEnd w:id="415"/>
    <w:bookmarkStart w:name="z454" w:id="416"/>
    <w:p>
      <w:pPr>
        <w:spacing w:after="0"/>
        <w:ind w:left="0"/>
        <w:jc w:val="left"/>
      </w:pPr>
      <w:r>
        <w:rPr>
          <w:rFonts w:ascii="Times New Roman"/>
          <w:b/>
          <w:i w:val="false"/>
          <w:color w:val="000000"/>
        </w:rPr>
        <w:t xml:space="preserve"> 2 тарау.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416"/>
    <w:bookmarkStart w:name="z455" w:id="41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порталға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 мен кепілгердің/сақтандыру ұйымының электрондық цифрлық қолтаңбасымен (бұдан әрі – ЭЦҚ) расталған электрондық құжат нысанында ұсыныс болып табылады.</w:t>
      </w:r>
    </w:p>
    <w:bookmarkEnd w:id="417"/>
    <w:bookmarkStart w:name="z456" w:id="418"/>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418"/>
    <w:bookmarkStart w:name="z457" w:id="419"/>
    <w:p>
      <w:pPr>
        <w:spacing w:after="0"/>
        <w:ind w:left="0"/>
        <w:jc w:val="both"/>
      </w:pPr>
      <w:r>
        <w:rPr>
          <w:rFonts w:ascii="Times New Roman"/>
          <w:b w:val="false"/>
          <w:i w:val="false"/>
          <w:color w:val="000000"/>
          <w:sz w:val="28"/>
        </w:rPr>
        <w:t>
      1) көрсетілетін қызметті берушінің жауапты маманы ұсынысты алған күннен бастап 3 (үш) жұмыс күні ішінде мыналарды жүзеге асырады:</w:t>
      </w:r>
    </w:p>
    <w:bookmarkEnd w:id="419"/>
    <w:bookmarkStart w:name="z458" w:id="420"/>
    <w:p>
      <w:pPr>
        <w:spacing w:after="0"/>
        <w:ind w:left="0"/>
        <w:jc w:val="both"/>
      </w:pPr>
      <w:r>
        <w:rPr>
          <w:rFonts w:ascii="Times New Roman"/>
          <w:b w:val="false"/>
          <w:i w:val="false"/>
          <w:color w:val="000000"/>
          <w:sz w:val="28"/>
        </w:rPr>
        <w:t>
      ұсынысты субсидиялаудың ақпараттық жүйесінде тіркеу;</w:t>
      </w:r>
    </w:p>
    <w:bookmarkEnd w:id="420"/>
    <w:bookmarkStart w:name="z459" w:id="421"/>
    <w:p>
      <w:pPr>
        <w:spacing w:after="0"/>
        <w:ind w:left="0"/>
        <w:jc w:val="both"/>
      </w:pPr>
      <w:r>
        <w:rPr>
          <w:rFonts w:ascii="Times New Roman"/>
          <w:b w:val="false"/>
          <w:i w:val="false"/>
          <w:color w:val="000000"/>
          <w:sz w:val="28"/>
        </w:rPr>
        <w:t>
      ұсыныстың субсидиялау талаптарына сәйкестігін тексеру, оның ішінде кепілдендіру/сақтандыру шарты талаптарының шарттарға қойылатын талаптарға сәйкестігін тексеруді;</w:t>
      </w:r>
    </w:p>
    <w:bookmarkEnd w:id="421"/>
    <w:bookmarkStart w:name="z460" w:id="422"/>
    <w:p>
      <w:pPr>
        <w:spacing w:after="0"/>
        <w:ind w:left="0"/>
        <w:jc w:val="both"/>
      </w:pPr>
      <w:r>
        <w:rPr>
          <w:rFonts w:ascii="Times New Roman"/>
          <w:b w:val="false"/>
          <w:i w:val="false"/>
          <w:color w:val="000000"/>
          <w:sz w:val="28"/>
        </w:rPr>
        <w:t>
      ұсыныс бойынша шешімді қабылдау мен ресімдеу.</w:t>
      </w:r>
    </w:p>
    <w:bookmarkEnd w:id="422"/>
    <w:bookmarkStart w:name="z461" w:id="423"/>
    <w:p>
      <w:pPr>
        <w:spacing w:after="0"/>
        <w:ind w:left="0"/>
        <w:jc w:val="both"/>
      </w:pPr>
      <w:r>
        <w:rPr>
          <w:rFonts w:ascii="Times New Roman"/>
          <w:b w:val="false"/>
          <w:i w:val="false"/>
          <w:color w:val="000000"/>
          <w:sz w:val="28"/>
        </w:rPr>
        <w:t>
      Қарыз алушы мен кепілгерге/сақтандыру ұйымына қабылданған шешім туралы автоматты хабарлама жолданады.</w:t>
      </w:r>
    </w:p>
    <w:bookmarkEnd w:id="423"/>
    <w:bookmarkStart w:name="z462" w:id="424"/>
    <w:p>
      <w:pPr>
        <w:spacing w:after="0"/>
        <w:ind w:left="0"/>
        <w:jc w:val="both"/>
      </w:pPr>
      <w:r>
        <w:rPr>
          <w:rFonts w:ascii="Times New Roman"/>
          <w:b w:val="false"/>
          <w:i w:val="false"/>
          <w:color w:val="000000"/>
          <w:sz w:val="28"/>
        </w:rPr>
        <w:t>
      Нәтижесі - ұсыныс бойынша шешімді қабылдау мен ресімдеу;</w:t>
      </w:r>
    </w:p>
    <w:bookmarkEnd w:id="424"/>
    <w:bookmarkStart w:name="z463" w:id="425"/>
    <w:p>
      <w:pPr>
        <w:spacing w:after="0"/>
        <w:ind w:left="0"/>
        <w:jc w:val="both"/>
      </w:pPr>
      <w:r>
        <w:rPr>
          <w:rFonts w:ascii="Times New Roman"/>
          <w:b w:val="false"/>
          <w:i w:val="false"/>
          <w:color w:val="000000"/>
          <w:sz w:val="28"/>
        </w:rPr>
        <w:t>
      2) көрсетілетін қызметті берушінің шешімінің негізінде кепілгер/сақтандыру ұйымы ұсыныс бойынша оң шешім туралы көрсетілетін қызметті берушінің хабарламасын алған күннен бастап 3 (үш) жұмыс күні ішінде қарыз алушы, кепілгер/сақтандыру ұйымы және көрсетілетін қызметті беруші арасында субсидиялау шарты жасалады.</w:t>
      </w:r>
    </w:p>
    <w:bookmarkEnd w:id="425"/>
    <w:bookmarkStart w:name="z464" w:id="426"/>
    <w:p>
      <w:pPr>
        <w:spacing w:after="0"/>
        <w:ind w:left="0"/>
        <w:jc w:val="both"/>
      </w:pPr>
      <w:r>
        <w:rPr>
          <w:rFonts w:ascii="Times New Roman"/>
          <w:b w:val="false"/>
          <w:i w:val="false"/>
          <w:color w:val="000000"/>
          <w:sz w:val="28"/>
        </w:rPr>
        <w:t>
      Нәтижесі - қарыз алушы, кепілгер/сақтандыру ұйымы және көрсетілетін қызметті беруші арасында субсидиялау шартын жасау;</w:t>
      </w:r>
    </w:p>
    <w:bookmarkEnd w:id="426"/>
    <w:bookmarkStart w:name="z465" w:id="427"/>
    <w:p>
      <w:pPr>
        <w:spacing w:after="0"/>
        <w:ind w:left="0"/>
        <w:jc w:val="both"/>
      </w:pPr>
      <w:r>
        <w:rPr>
          <w:rFonts w:ascii="Times New Roman"/>
          <w:b w:val="false"/>
          <w:i w:val="false"/>
          <w:color w:val="000000"/>
          <w:sz w:val="28"/>
        </w:rPr>
        <w:t>
      3) кепілгер/сақтандыру ұйымы субсидиялау шартына қол қойылғаннан кейін 14 (он төрт) жұмыс күні ішінде веб-порталда кепілгер/сақтандыру ұйымы және жұмыс органы ЭЦҚ қоятын, қарыз алушының субсидиялау графигін қалыптастырады.</w:t>
      </w:r>
    </w:p>
    <w:bookmarkEnd w:id="427"/>
    <w:bookmarkStart w:name="z466" w:id="428"/>
    <w:p>
      <w:pPr>
        <w:spacing w:after="0"/>
        <w:ind w:left="0"/>
        <w:jc w:val="both"/>
      </w:pPr>
      <w:r>
        <w:rPr>
          <w:rFonts w:ascii="Times New Roman"/>
          <w:b w:val="false"/>
          <w:i w:val="false"/>
          <w:color w:val="000000"/>
          <w:sz w:val="28"/>
        </w:rPr>
        <w:t>
      Нәтижесі - қарыз алушының субсидиялау графигін қалыптастыру;</w:t>
      </w:r>
    </w:p>
    <w:bookmarkEnd w:id="428"/>
    <w:bookmarkStart w:name="z467" w:id="429"/>
    <w:p>
      <w:pPr>
        <w:spacing w:after="0"/>
        <w:ind w:left="0"/>
        <w:jc w:val="both"/>
      </w:pPr>
      <w:r>
        <w:rPr>
          <w:rFonts w:ascii="Times New Roman"/>
          <w:b w:val="false"/>
          <w:i w:val="false"/>
          <w:color w:val="000000"/>
          <w:sz w:val="28"/>
        </w:rPr>
        <w:t>
      4) көрсетілетін қызметті берушінің жауапты маманы субсидиялауға арналған өтінімді алған күннен бастап 2 (екі) жұмыс күні ішінде:</w:t>
      </w:r>
    </w:p>
    <w:bookmarkEnd w:id="429"/>
    <w:bookmarkStart w:name="z468" w:id="430"/>
    <w:p>
      <w:pPr>
        <w:spacing w:after="0"/>
        <w:ind w:left="0"/>
        <w:jc w:val="both"/>
      </w:pPr>
      <w:r>
        <w:rPr>
          <w:rFonts w:ascii="Times New Roman"/>
          <w:b w:val="false"/>
          <w:i w:val="false"/>
          <w:color w:val="000000"/>
          <w:sz w:val="28"/>
        </w:rPr>
        <w:t>
      ЭЦҚ пайдалана отырып қол қою жолымен субсидиялауға арналған өтінімнің қабылданғанын растайды;</w:t>
      </w:r>
    </w:p>
    <w:bookmarkEnd w:id="430"/>
    <w:bookmarkStart w:name="z469" w:id="431"/>
    <w:p>
      <w:pPr>
        <w:spacing w:after="0"/>
        <w:ind w:left="0"/>
        <w:jc w:val="both"/>
      </w:pPr>
      <w:r>
        <w:rPr>
          <w:rFonts w:ascii="Times New Roman"/>
          <w:b w:val="false"/>
          <w:i w:val="false"/>
          <w:color w:val="000000"/>
          <w:sz w:val="28"/>
        </w:rPr>
        <w:t>
      субсидиялауға арналған өтінімді тіркеу нәтижелері бойынша субсидияларды кепілгердің/сақтандыру ұйымының шотына аудару үшін "Қазынашылық-Клиент" ақпараттық жүйесіне жүктелетін субсидиялар төлеуге арналған төлем тапсырмаларын субсидиялаудың ақпараттық жүйесінде қалыптастырады.</w:t>
      </w:r>
    </w:p>
    <w:bookmarkEnd w:id="431"/>
    <w:bookmarkStart w:name="z470" w:id="432"/>
    <w:p>
      <w:pPr>
        <w:spacing w:after="0"/>
        <w:ind w:left="0"/>
        <w:jc w:val="both"/>
      </w:pPr>
      <w:r>
        <w:rPr>
          <w:rFonts w:ascii="Times New Roman"/>
          <w:b w:val="false"/>
          <w:i w:val="false"/>
          <w:color w:val="000000"/>
          <w:sz w:val="28"/>
        </w:rPr>
        <w:t>
      Нәтижесі - субсидиялар төлеуге арналған төлем тапсырмаларын субсидиялаудың ақпараттық жүйесінде қалыптастыру;</w:t>
      </w:r>
    </w:p>
    <w:bookmarkEnd w:id="432"/>
    <w:bookmarkStart w:name="z471" w:id="433"/>
    <w:p>
      <w:pPr>
        <w:spacing w:after="0"/>
        <w:ind w:left="0"/>
        <w:jc w:val="both"/>
      </w:pPr>
      <w:r>
        <w:rPr>
          <w:rFonts w:ascii="Times New Roman"/>
          <w:b w:val="false"/>
          <w:i w:val="false"/>
          <w:color w:val="000000"/>
          <w:sz w:val="28"/>
        </w:rPr>
        <w:t>
      5)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w:t>
      </w:r>
    </w:p>
    <w:bookmarkEnd w:id="433"/>
    <w:bookmarkStart w:name="z472" w:id="434"/>
    <w:p>
      <w:pPr>
        <w:spacing w:after="0"/>
        <w:ind w:left="0"/>
        <w:jc w:val="both"/>
      </w:pPr>
      <w:r>
        <w:rPr>
          <w:rFonts w:ascii="Times New Roman"/>
          <w:b w:val="false"/>
          <w:i w:val="false"/>
          <w:color w:val="000000"/>
          <w:sz w:val="28"/>
        </w:rPr>
        <w:t>
      Нәтижесі - аумақтық қазынашылық бөлімшесіне субсидияларды аудару үшін төлеуге төлем құжаттарын жолдау.</w:t>
      </w:r>
    </w:p>
    <w:bookmarkEnd w:id="434"/>
    <w:bookmarkStart w:name="z473" w:id="435"/>
    <w:p>
      <w:pPr>
        <w:spacing w:after="0"/>
        <w:ind w:left="0"/>
        <w:jc w:val="left"/>
      </w:pPr>
      <w:r>
        <w:rPr>
          <w:rFonts w:ascii="Times New Roman"/>
          <w:b/>
          <w:i w:val="false"/>
          <w:color w:val="000000"/>
        </w:rPr>
        <w:t xml:space="preserve"> 3 тарау.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435"/>
    <w:bookmarkStart w:name="z474" w:id="436"/>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p>
    <w:bookmarkEnd w:id="436"/>
    <w:bookmarkStart w:name="z475" w:id="437"/>
    <w:p>
      <w:pPr>
        <w:spacing w:after="0"/>
        <w:ind w:left="0"/>
        <w:jc w:val="both"/>
      </w:pPr>
      <w:r>
        <w:rPr>
          <w:rFonts w:ascii="Times New Roman"/>
          <w:b w:val="false"/>
          <w:i w:val="false"/>
          <w:color w:val="000000"/>
          <w:sz w:val="28"/>
        </w:rPr>
        <w:t>
      1) көрсетілетін қызметті берушінің жауапты маманы;</w:t>
      </w:r>
    </w:p>
    <w:bookmarkEnd w:id="437"/>
    <w:bookmarkStart w:name="z476" w:id="438"/>
    <w:p>
      <w:pPr>
        <w:spacing w:after="0"/>
        <w:ind w:left="0"/>
        <w:jc w:val="both"/>
      </w:pPr>
      <w:r>
        <w:rPr>
          <w:rFonts w:ascii="Times New Roman"/>
          <w:b w:val="false"/>
          <w:i w:val="false"/>
          <w:color w:val="000000"/>
          <w:sz w:val="28"/>
        </w:rPr>
        <w:t>
      2) көрсетілетін қызметті берушінің қаржыландыру бөлімінің маманы.</w:t>
      </w:r>
    </w:p>
    <w:bookmarkEnd w:id="438"/>
    <w:bookmarkStart w:name="z477" w:id="43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(қызметкерлердің) арасындағы рәсімдердің (іс-қимылдың) сипаттамасы:</w:t>
      </w:r>
    </w:p>
    <w:bookmarkEnd w:id="439"/>
    <w:bookmarkStart w:name="z478" w:id="440"/>
    <w:p>
      <w:pPr>
        <w:spacing w:after="0"/>
        <w:ind w:left="0"/>
        <w:jc w:val="both"/>
      </w:pPr>
      <w:r>
        <w:rPr>
          <w:rFonts w:ascii="Times New Roman"/>
          <w:b w:val="false"/>
          <w:i w:val="false"/>
          <w:color w:val="000000"/>
          <w:sz w:val="28"/>
        </w:rPr>
        <w:t>
      1) көрсетілетін қызметті берушінің жауапты маманы ұсынысты алған күннен бастап 3 (үш) жұмыс күні ішінде мыналарды жүзеге асырады:</w:t>
      </w:r>
    </w:p>
    <w:bookmarkEnd w:id="440"/>
    <w:bookmarkStart w:name="z479" w:id="441"/>
    <w:p>
      <w:pPr>
        <w:spacing w:after="0"/>
        <w:ind w:left="0"/>
        <w:jc w:val="both"/>
      </w:pPr>
      <w:r>
        <w:rPr>
          <w:rFonts w:ascii="Times New Roman"/>
          <w:b w:val="false"/>
          <w:i w:val="false"/>
          <w:color w:val="000000"/>
          <w:sz w:val="28"/>
        </w:rPr>
        <w:t>
      ұсынысты субсидиялаудың ақпараттық жүйесінде тіркеу;</w:t>
      </w:r>
    </w:p>
    <w:bookmarkEnd w:id="441"/>
    <w:bookmarkStart w:name="z480" w:id="442"/>
    <w:p>
      <w:pPr>
        <w:spacing w:after="0"/>
        <w:ind w:left="0"/>
        <w:jc w:val="both"/>
      </w:pPr>
      <w:r>
        <w:rPr>
          <w:rFonts w:ascii="Times New Roman"/>
          <w:b w:val="false"/>
          <w:i w:val="false"/>
          <w:color w:val="000000"/>
          <w:sz w:val="28"/>
        </w:rPr>
        <w:t>
      ұсыныстың субсидиялау талаптарына сәйкестігін тексеру, оның ішінде кепілдендіру/сақтандыру шарты талаптарының шарттарға қойылатын талаптарға сәйкестігін тексеруді;</w:t>
      </w:r>
    </w:p>
    <w:bookmarkEnd w:id="442"/>
    <w:bookmarkStart w:name="z481" w:id="443"/>
    <w:p>
      <w:pPr>
        <w:spacing w:after="0"/>
        <w:ind w:left="0"/>
        <w:jc w:val="both"/>
      </w:pPr>
      <w:r>
        <w:rPr>
          <w:rFonts w:ascii="Times New Roman"/>
          <w:b w:val="false"/>
          <w:i w:val="false"/>
          <w:color w:val="000000"/>
          <w:sz w:val="28"/>
        </w:rPr>
        <w:t>
      ұсыныс бойынша шешімді қабылдау мен ресімдеу.</w:t>
      </w:r>
    </w:p>
    <w:bookmarkEnd w:id="443"/>
    <w:bookmarkStart w:name="z482" w:id="444"/>
    <w:p>
      <w:pPr>
        <w:spacing w:after="0"/>
        <w:ind w:left="0"/>
        <w:jc w:val="both"/>
      </w:pPr>
      <w:r>
        <w:rPr>
          <w:rFonts w:ascii="Times New Roman"/>
          <w:b w:val="false"/>
          <w:i w:val="false"/>
          <w:color w:val="000000"/>
          <w:sz w:val="28"/>
        </w:rPr>
        <w:t>
      Қарыз алушы мен кепілгерге/сақтандыру ұйымына қабылданған шешім туралы автоматты хабарлама жолданады;</w:t>
      </w:r>
    </w:p>
    <w:bookmarkEnd w:id="444"/>
    <w:bookmarkStart w:name="z483" w:id="445"/>
    <w:p>
      <w:pPr>
        <w:spacing w:after="0"/>
        <w:ind w:left="0"/>
        <w:jc w:val="both"/>
      </w:pPr>
      <w:r>
        <w:rPr>
          <w:rFonts w:ascii="Times New Roman"/>
          <w:b w:val="false"/>
          <w:i w:val="false"/>
          <w:color w:val="000000"/>
          <w:sz w:val="28"/>
        </w:rPr>
        <w:t>
      2) көрсетілетін қызметті берушінің шешімінің негізінде кепілгер/сақтандыру ұйымы ұсыныс бойынша оң шешім туралы көрсетілетін қызметті берушінің хабарламасын алған күннен бастап 3 (үш) жұмыс күні ішінде қарыз алушы, кепілгер/сақтандыру ұйымы және көрсетілетін қызметті беруші арасында субсидиялау шарты жасалады;</w:t>
      </w:r>
    </w:p>
    <w:bookmarkEnd w:id="445"/>
    <w:bookmarkStart w:name="z484" w:id="446"/>
    <w:p>
      <w:pPr>
        <w:spacing w:after="0"/>
        <w:ind w:left="0"/>
        <w:jc w:val="both"/>
      </w:pPr>
      <w:r>
        <w:rPr>
          <w:rFonts w:ascii="Times New Roman"/>
          <w:b w:val="false"/>
          <w:i w:val="false"/>
          <w:color w:val="000000"/>
          <w:sz w:val="28"/>
        </w:rPr>
        <w:t>
      3) кепілгер/сақтандыру ұйымы субсидиялау шартына қол қойылғаннан кейін 14 (он төрт) жұмыс күні ішінде веб-порталда кепілгер/сақтандыру ұйымы және жұмыс органы ЭЦҚ қоятын, қарыз алушының субсидиялау графигін қалыптастырады;</w:t>
      </w:r>
    </w:p>
    <w:bookmarkEnd w:id="446"/>
    <w:bookmarkStart w:name="z485" w:id="447"/>
    <w:p>
      <w:pPr>
        <w:spacing w:after="0"/>
        <w:ind w:left="0"/>
        <w:jc w:val="both"/>
      </w:pPr>
      <w:r>
        <w:rPr>
          <w:rFonts w:ascii="Times New Roman"/>
          <w:b w:val="false"/>
          <w:i w:val="false"/>
          <w:color w:val="000000"/>
          <w:sz w:val="28"/>
        </w:rPr>
        <w:t>
      4) көрсетілетін қызметті берушінің жауапты маманы субсидиялауға арналған өтінімді алған күннен бастап 2 (екі) жұмыс күні ішінде:</w:t>
      </w:r>
    </w:p>
    <w:bookmarkEnd w:id="447"/>
    <w:bookmarkStart w:name="z486" w:id="448"/>
    <w:p>
      <w:pPr>
        <w:spacing w:after="0"/>
        <w:ind w:left="0"/>
        <w:jc w:val="both"/>
      </w:pPr>
      <w:r>
        <w:rPr>
          <w:rFonts w:ascii="Times New Roman"/>
          <w:b w:val="false"/>
          <w:i w:val="false"/>
          <w:color w:val="000000"/>
          <w:sz w:val="28"/>
        </w:rPr>
        <w:t>
      ЭЦҚ пайдалана отырып қол қою жолымен субсидиялауға арналған өтінімнің қабылданғанын растайды;</w:t>
      </w:r>
    </w:p>
    <w:bookmarkEnd w:id="448"/>
    <w:bookmarkStart w:name="z487" w:id="449"/>
    <w:p>
      <w:pPr>
        <w:spacing w:after="0"/>
        <w:ind w:left="0"/>
        <w:jc w:val="both"/>
      </w:pPr>
      <w:r>
        <w:rPr>
          <w:rFonts w:ascii="Times New Roman"/>
          <w:b w:val="false"/>
          <w:i w:val="false"/>
          <w:color w:val="000000"/>
          <w:sz w:val="28"/>
        </w:rPr>
        <w:t>
      субсидиялауға арналған өтінімді тіркеу нәтижелері бойынша субсидияларды кепілгердің/сақтандыру ұйымының шотына аудару үшін "Қазынашылық-Клиент" ақпараттық жүйесіне жүктелетін субсидиялар төлеуге арналған төлем тапсырмаларын субсидиялаудың ақпараттық жүйесінде қалыптастырады;</w:t>
      </w:r>
    </w:p>
    <w:bookmarkEnd w:id="449"/>
    <w:bookmarkStart w:name="z488" w:id="450"/>
    <w:p>
      <w:pPr>
        <w:spacing w:after="0"/>
        <w:ind w:left="0"/>
        <w:jc w:val="both"/>
      </w:pPr>
      <w:r>
        <w:rPr>
          <w:rFonts w:ascii="Times New Roman"/>
          <w:b w:val="false"/>
          <w:i w:val="false"/>
          <w:color w:val="000000"/>
          <w:sz w:val="28"/>
        </w:rPr>
        <w:t>
      5)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w:t>
      </w:r>
    </w:p>
    <w:bookmarkEnd w:id="450"/>
    <w:bookmarkStart w:name="z489" w:id="451"/>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51"/>
    <w:bookmarkStart w:name="z490" w:id="452"/>
    <w:p>
      <w:pPr>
        <w:spacing w:after="0"/>
        <w:ind w:left="0"/>
        <w:jc w:val="both"/>
      </w:pPr>
      <w:r>
        <w:rPr>
          <w:rFonts w:ascii="Times New Roman"/>
          <w:b w:val="false"/>
          <w:i w:val="false"/>
          <w:color w:val="000000"/>
          <w:sz w:val="28"/>
        </w:rPr>
        <w:t>
      8. Портал арқылы мемлекеттік қызмет көрсету кезінде көрсетілген қызмет беруші мен көрсетілген қызмет алушының жүгіну тәртібін және рәсімдердің (іс-қимылдардың) реттілігін сипаттау:</w:t>
      </w:r>
    </w:p>
    <w:bookmarkEnd w:id="452"/>
    <w:bookmarkStart w:name="z491" w:id="45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453"/>
    <w:bookmarkStart w:name="z492" w:id="454"/>
    <w:p>
      <w:pPr>
        <w:spacing w:after="0"/>
        <w:ind w:left="0"/>
        <w:jc w:val="both"/>
      </w:pPr>
      <w:r>
        <w:rPr>
          <w:rFonts w:ascii="Times New Roman"/>
          <w:b w:val="false"/>
          <w:i w:val="false"/>
          <w:color w:val="000000"/>
          <w:sz w:val="28"/>
        </w:rPr>
        <w:t>
      2) 1-үдеріс – қызметті алу үшін көрсетілетін қызметті алушының ЖСН/БСН және паролін енгізу үдерісі (авторизация үдерісі);</w:t>
      </w:r>
    </w:p>
    <w:bookmarkEnd w:id="454"/>
    <w:bookmarkStart w:name="z493" w:id="455"/>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455"/>
    <w:bookmarkStart w:name="z494" w:id="456"/>
    <w:p>
      <w:pPr>
        <w:spacing w:after="0"/>
        <w:ind w:left="0"/>
        <w:jc w:val="both"/>
      </w:pPr>
      <w:r>
        <w:rPr>
          <w:rFonts w:ascii="Times New Roman"/>
          <w:b w:val="false"/>
          <w:i w:val="false"/>
          <w:color w:val="000000"/>
          <w:sz w:val="28"/>
        </w:rPr>
        <w:t>
      4) 2-үдеріс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456"/>
    <w:bookmarkStart w:name="z495" w:id="457"/>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электрондық цифрлық қолтаңба (бұдан әрі – ЭЦҚ) тіркеу куәлігін таңдап алуы;</w:t>
      </w:r>
    </w:p>
    <w:bookmarkEnd w:id="457"/>
    <w:bookmarkStart w:name="z496" w:id="458"/>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bookmarkEnd w:id="458"/>
    <w:bookmarkStart w:name="z497" w:id="459"/>
    <w:p>
      <w:pPr>
        <w:spacing w:after="0"/>
        <w:ind w:left="0"/>
        <w:jc w:val="both"/>
      </w:pPr>
      <w:r>
        <w:rPr>
          <w:rFonts w:ascii="Times New Roman"/>
          <w:b w:val="false"/>
          <w:i w:val="false"/>
          <w:color w:val="000000"/>
          <w:sz w:val="28"/>
        </w:rPr>
        <w:t>
      7) 4-үдеріс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459"/>
    <w:bookmarkStart w:name="z498" w:id="460"/>
    <w:p>
      <w:pPr>
        <w:spacing w:after="0"/>
        <w:ind w:left="0"/>
        <w:jc w:val="both"/>
      </w:pPr>
      <w:r>
        <w:rPr>
          <w:rFonts w:ascii="Times New Roman"/>
          <w:b w:val="false"/>
          <w:i w:val="false"/>
          <w:color w:val="000000"/>
          <w:sz w:val="28"/>
        </w:rPr>
        <w:t>
      8) 5-үдеріс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(бұдан әрі – ЭҮШ) арқылы жолдау;</w:t>
      </w:r>
    </w:p>
    <w:bookmarkEnd w:id="460"/>
    <w:bookmarkStart w:name="z499" w:id="461"/>
    <w:p>
      <w:pPr>
        <w:spacing w:after="0"/>
        <w:ind w:left="0"/>
        <w:jc w:val="both"/>
      </w:pPr>
      <w:r>
        <w:rPr>
          <w:rFonts w:ascii="Times New Roman"/>
          <w:b w:val="false"/>
          <w:i w:val="false"/>
          <w:color w:val="000000"/>
          <w:sz w:val="28"/>
        </w:rPr>
        <w:t>
      9) 3-шарт – көрсетілетін қызметті берушімен көрсетілетін қызметті алушының қоса берген құжаттарын сәйкестікке тексеруі;</w:t>
      </w:r>
    </w:p>
    <w:bookmarkEnd w:id="461"/>
    <w:bookmarkStart w:name="z500" w:id="462"/>
    <w:p>
      <w:pPr>
        <w:spacing w:after="0"/>
        <w:ind w:left="0"/>
        <w:jc w:val="both"/>
      </w:pPr>
      <w:r>
        <w:rPr>
          <w:rFonts w:ascii="Times New Roman"/>
          <w:b w:val="false"/>
          <w:i w:val="false"/>
          <w:color w:val="000000"/>
          <w:sz w:val="28"/>
        </w:rPr>
        <w:t>
      10) 6-үдеріс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462"/>
    <w:bookmarkStart w:name="z501" w:id="463"/>
    <w:p>
      <w:pPr>
        <w:spacing w:after="0"/>
        <w:ind w:left="0"/>
        <w:jc w:val="both"/>
      </w:pPr>
      <w:r>
        <w:rPr>
          <w:rFonts w:ascii="Times New Roman"/>
          <w:b w:val="false"/>
          <w:i w:val="false"/>
          <w:color w:val="000000"/>
          <w:sz w:val="28"/>
        </w:rPr>
        <w:t>
      8-1. "Азаматтарға арналған үкімет" мемлекеттік корпорациясы арқылы мемлекеттік қызмет көрсетілмейді.</w:t>
      </w:r>
    </w:p>
    <w:bookmarkEnd w:id="463"/>
    <w:bookmarkStart w:name="z502" w:id="464"/>
    <w:p>
      <w:pPr>
        <w:spacing w:after="0"/>
        <w:ind w:left="0"/>
        <w:jc w:val="both"/>
      </w:pPr>
      <w:r>
        <w:rPr>
          <w:rFonts w:ascii="Times New Roman"/>
          <w:b w:val="false"/>
          <w:i w:val="false"/>
          <w:color w:val="000000"/>
          <w:sz w:val="28"/>
        </w:rPr>
        <w:t>
      9. Портал арқылы мемлекеттік қызмет көрсету кезінде іске қосылған ақпараттық жүйелердің функционалдық өзара іс-қимыл етуі осы регламенттің 1-қосымшасына сәйкес диаграммада келтірілген.</w:t>
      </w:r>
    </w:p>
    <w:bookmarkEnd w:id="464"/>
    <w:bookmarkStart w:name="z503" w:id="465"/>
    <w:p>
      <w:pPr>
        <w:spacing w:after="0"/>
        <w:ind w:left="0"/>
        <w:jc w:val="both"/>
      </w:pPr>
      <w:r>
        <w:rPr>
          <w:rFonts w:ascii="Times New Roman"/>
          <w:b w:val="false"/>
          <w:i w:val="false"/>
          <w:color w:val="000000"/>
          <w:sz w:val="28"/>
        </w:rPr>
        <w:t>
      10. Мемлекеттік қызмет көрсету процесінде көрсетілетін қызметті берушінің құрылымдық бөлімшелері (қызметкерлері) рәсімдерінің (әрекеттерінің) кезеңділігі осы регламенттің 2-қосымшасына сәйкес мемлекеттік қызмет көрсетудің бизнес-процестерінің анықтамалығында көрсетіледі.</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субъектілерінің</w:t>
            </w:r>
            <w:r>
              <w:br/>
            </w:r>
            <w:r>
              <w:rPr>
                <w:rFonts w:ascii="Times New Roman"/>
                <w:b w:val="false"/>
                <w:i w:val="false"/>
                <w:color w:val="000000"/>
                <w:sz w:val="20"/>
              </w:rPr>
              <w:t>қарыздарын кепілдендіру мен сақтандыру</w:t>
            </w:r>
            <w:r>
              <w:br/>
            </w:r>
            <w:r>
              <w:rPr>
                <w:rFonts w:ascii="Times New Roman"/>
                <w:b w:val="false"/>
                <w:i w:val="false"/>
                <w:color w:val="000000"/>
                <w:sz w:val="20"/>
              </w:rPr>
              <w:t>шеңберінде субсидиялау" мемлекеттік</w:t>
            </w:r>
            <w:r>
              <w:br/>
            </w:r>
            <w:r>
              <w:rPr>
                <w:rFonts w:ascii="Times New Roman"/>
                <w:b w:val="false"/>
                <w:i w:val="false"/>
                <w:color w:val="000000"/>
                <w:sz w:val="20"/>
              </w:rPr>
              <w:t>көрсетілетін қызмет регламентіне 1-қосымша</w:t>
            </w:r>
          </w:p>
        </w:tc>
      </w:tr>
    </w:tbl>
    <w:bookmarkStart w:name="z505" w:id="466"/>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іс-қимыл ету диаграммасы</w:t>
      </w:r>
    </w:p>
    <w:bookmarkEnd w:id="466"/>
    <w:bookmarkStart w:name="z506" w:id="467"/>
    <w:p>
      <w:pPr>
        <w:spacing w:after="0"/>
        <w:ind w:left="0"/>
        <w:jc w:val="both"/>
      </w:pPr>
      <w:r>
        <w:rPr>
          <w:rFonts w:ascii="Times New Roman"/>
          <w:b w:val="false"/>
          <w:i w:val="false"/>
          <w:color w:val="000000"/>
          <w:sz w:val="28"/>
        </w:rPr>
        <w:t xml:space="preserve">
      </w:t>
      </w:r>
    </w:p>
    <w:bookmarkEnd w:id="467"/>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7" w:id="468"/>
    <w:p>
      <w:pPr>
        <w:spacing w:after="0"/>
        <w:ind w:left="0"/>
        <w:jc w:val="left"/>
      </w:pPr>
      <w:r>
        <w:rPr>
          <w:rFonts w:ascii="Times New Roman"/>
          <w:b/>
          <w:i w:val="false"/>
          <w:color w:val="000000"/>
        </w:rPr>
        <w:t xml:space="preserve"> Шартты белгілер:</w:t>
      </w:r>
    </w:p>
    <w:bookmarkEnd w:id="468"/>
    <w:bookmarkStart w:name="z508"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субъектілерінің</w:t>
            </w:r>
            <w:r>
              <w:br/>
            </w:r>
            <w:r>
              <w:rPr>
                <w:rFonts w:ascii="Times New Roman"/>
                <w:b w:val="false"/>
                <w:i w:val="false"/>
                <w:color w:val="000000"/>
                <w:sz w:val="20"/>
              </w:rPr>
              <w:t>қарыздарын кепілдендіру мен сақтандыру</w:t>
            </w:r>
            <w:r>
              <w:br/>
            </w:r>
            <w:r>
              <w:rPr>
                <w:rFonts w:ascii="Times New Roman"/>
                <w:b w:val="false"/>
                <w:i w:val="false"/>
                <w:color w:val="000000"/>
                <w:sz w:val="20"/>
              </w:rPr>
              <w:t>шеңберінде субсидиялау" мемлекеттік</w:t>
            </w:r>
            <w:r>
              <w:br/>
            </w:r>
            <w:r>
              <w:rPr>
                <w:rFonts w:ascii="Times New Roman"/>
                <w:b w:val="false"/>
                <w:i w:val="false"/>
                <w:color w:val="000000"/>
                <w:sz w:val="20"/>
              </w:rPr>
              <w:t>көрсетілетін қызмет регламентіне 2-қосымша</w:t>
            </w:r>
          </w:p>
        </w:tc>
      </w:tr>
    </w:tbl>
    <w:bookmarkStart w:name="z510" w:id="47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70"/>
    <w:bookmarkStart w:name="z511" w:id="471"/>
    <w:p>
      <w:pPr>
        <w:spacing w:after="0"/>
        <w:ind w:left="0"/>
        <w:jc w:val="both"/>
      </w:pPr>
      <w:r>
        <w:rPr>
          <w:rFonts w:ascii="Times New Roman"/>
          <w:b w:val="false"/>
          <w:i w:val="false"/>
          <w:color w:val="000000"/>
          <w:sz w:val="28"/>
        </w:rPr>
        <w:t xml:space="preserve">
      </w:t>
      </w:r>
    </w:p>
    <w:bookmarkEnd w:id="471"/>
    <w:p>
      <w:pPr>
        <w:spacing w:after="0"/>
        <w:ind w:left="0"/>
        <w:jc w:val="both"/>
      </w:pPr>
      <w:r>
        <w:drawing>
          <wp:inline distT="0" distB="0" distL="0" distR="0">
            <wp:extent cx="6286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286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2" w:id="472"/>
    <w:p>
      <w:pPr>
        <w:spacing w:after="0"/>
        <w:ind w:left="0"/>
        <w:jc w:val="both"/>
      </w:pPr>
      <w:r>
        <w:rPr>
          <w:rFonts w:ascii="Times New Roman"/>
          <w:b w:val="false"/>
          <w:i w:val="false"/>
          <w:color w:val="000000"/>
          <w:sz w:val="28"/>
        </w:rPr>
        <w:t xml:space="preserve">
      </w:t>
      </w:r>
    </w:p>
    <w:bookmarkEnd w:id="472"/>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w:t>
            </w:r>
            <w:r>
              <w:br/>
            </w:r>
            <w:r>
              <w:rPr>
                <w:rFonts w:ascii="Times New Roman"/>
                <w:b w:val="false"/>
                <w:i w:val="false"/>
                <w:color w:val="000000"/>
                <w:sz w:val="20"/>
              </w:rPr>
              <w:t>№ _____________</w:t>
            </w:r>
            <w:r>
              <w:br/>
            </w:r>
            <w:r>
              <w:rPr>
                <w:rFonts w:ascii="Times New Roman"/>
                <w:b w:val="false"/>
                <w:i w:val="false"/>
                <w:color w:val="000000"/>
                <w:sz w:val="20"/>
              </w:rPr>
              <w:t>қаулысына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 әкімдігінің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85/07 қаулысымен бекітілген</w:t>
            </w:r>
          </w:p>
        </w:tc>
      </w:tr>
    </w:tbl>
    <w:bookmarkStart w:name="z515" w:id="473"/>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мемлекеттiк көрсетілетін қызмет регламентi</w:t>
      </w:r>
    </w:p>
    <w:bookmarkEnd w:id="473"/>
    <w:bookmarkStart w:name="z516" w:id="474"/>
    <w:p>
      <w:pPr>
        <w:spacing w:after="0"/>
        <w:ind w:left="0"/>
        <w:jc w:val="left"/>
      </w:pPr>
      <w:r>
        <w:rPr>
          <w:rFonts w:ascii="Times New Roman"/>
          <w:b/>
          <w:i w:val="false"/>
          <w:color w:val="000000"/>
        </w:rPr>
        <w:t xml:space="preserve"> 1 тарау. Жалпы ережелер</w:t>
      </w:r>
    </w:p>
    <w:bookmarkEnd w:id="474"/>
    <w:bookmarkStart w:name="z517" w:id="475"/>
    <w:p>
      <w:pPr>
        <w:spacing w:after="0"/>
        <w:ind w:left="0"/>
        <w:jc w:val="both"/>
      </w:pPr>
      <w:r>
        <w:rPr>
          <w:rFonts w:ascii="Times New Roman"/>
          <w:b w:val="false"/>
          <w:i w:val="false"/>
          <w:color w:val="000000"/>
          <w:sz w:val="28"/>
        </w:rPr>
        <w:t xml:space="preserve">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қызметі (бұдан әрі – мемлекеттік көрсетілетін қызмет) облыстың жергілікті атқарушы органымен (бұдан әрі - қызмет көрсетуші) көрсетіледі. </w:t>
      </w:r>
    </w:p>
    <w:bookmarkEnd w:id="475"/>
    <w:bookmarkStart w:name="z518" w:id="476"/>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476"/>
    <w:bookmarkStart w:name="z519" w:id="477"/>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477"/>
    <w:bookmarkStart w:name="z520" w:id="478"/>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 Қазақстан Республикасы Премьер-Министрінің орынбасары – Қазақстан Республикасы Ауыл шаруашылығы министрінің 2017 жылғы 1 шілдедегі № 279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 бекіту туралы" (Нормативтік құқықтық актілерді мемлекеттік тіркеу тізілімінде № 15537 болып тіркелген) бұйрығымен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478"/>
    <w:bookmarkStart w:name="z521" w:id="479"/>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479"/>
    <w:bookmarkStart w:name="z522" w:id="480"/>
    <w:p>
      <w:pPr>
        <w:spacing w:after="0"/>
        <w:ind w:left="0"/>
        <w:jc w:val="both"/>
      </w:pPr>
      <w:r>
        <w:rPr>
          <w:rFonts w:ascii="Times New Roman"/>
          <w:b w:val="false"/>
          <w:i w:val="false"/>
          <w:color w:val="000000"/>
          <w:sz w:val="28"/>
        </w:rPr>
        <w:t xml:space="preserve">
      Жеке және заңды тұлғаларға (бұдан әрі – көрсетілетін қызметті алушы)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көрсетілетін қызметті алушының электрондық цифрлық қолтаңбасы (бұдан әрі – ЭЦҚ) қойылған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почтаның мекенжайына, сондай-ақ субсидиялаудың ақпараттық жүйесіндегі "жеке кабинетіне" жолданады.</w:t>
      </w:r>
    </w:p>
    <w:bookmarkEnd w:id="480"/>
    <w:bookmarkStart w:name="z523" w:id="481"/>
    <w:p>
      <w:pPr>
        <w:spacing w:after="0"/>
        <w:ind w:left="0"/>
        <w:jc w:val="left"/>
      </w:pPr>
      <w:r>
        <w:rPr>
          <w:rFonts w:ascii="Times New Roman"/>
          <w:b/>
          <w:i w:val="false"/>
          <w:color w:val="000000"/>
        </w:rPr>
        <w:t xml:space="preserve"> 2 тарау.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481"/>
    <w:bookmarkStart w:name="z524" w:id="48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порталға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өтінімді электрондық цифрлық қолтаңбамен (бұдан әрі – ЭЦҚ) куәландырылған электрондық құжат нысанында ұсынуы болып табылады.</w:t>
      </w:r>
    </w:p>
    <w:bookmarkEnd w:id="482"/>
    <w:bookmarkStart w:name="z525" w:id="483"/>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483"/>
    <w:bookmarkStart w:name="z526" w:id="484"/>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өтінімді тіркеген сәттен бастап 1 (бір) жұмыс күнi iшiнде ЭЦҚ-ны пайдаланып тиісті хабарламаға қол қою жолымен оның қабылданғанын растайды. Осы хабарлама көрсетілетін қызметті алушының "жеке кабинетінде" қолжетімді болады.</w:t>
      </w:r>
    </w:p>
    <w:bookmarkEnd w:id="484"/>
    <w:bookmarkStart w:name="z527" w:id="485"/>
    <w:p>
      <w:pPr>
        <w:spacing w:after="0"/>
        <w:ind w:left="0"/>
        <w:jc w:val="both"/>
      </w:pPr>
      <w:r>
        <w:rPr>
          <w:rFonts w:ascii="Times New Roman"/>
          <w:b w:val="false"/>
          <w:i w:val="false"/>
          <w:color w:val="000000"/>
          <w:sz w:val="28"/>
        </w:rPr>
        <w:t>
      Нәтижесі – өтінімнің қабылданғанын растау;</w:t>
      </w:r>
    </w:p>
    <w:bookmarkEnd w:id="485"/>
    <w:bookmarkStart w:name="z528" w:id="486"/>
    <w:p>
      <w:pPr>
        <w:spacing w:after="0"/>
        <w:ind w:left="0"/>
        <w:jc w:val="both"/>
      </w:pPr>
      <w:r>
        <w:rPr>
          <w:rFonts w:ascii="Times New Roman"/>
          <w:b w:val="false"/>
          <w:i w:val="false"/>
          <w:color w:val="000000"/>
          <w:sz w:val="28"/>
        </w:rPr>
        <w:t xml:space="preserve">
      2) көрсетілетін қызметті берушінің жауапты маманы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6 (алты) жұмыс күні ішінде өтінімді қабылдағанын растағаннан кейін қалыптастырады. </w:t>
      </w:r>
    </w:p>
    <w:bookmarkEnd w:id="486"/>
    <w:bookmarkStart w:name="z529" w:id="487"/>
    <w:p>
      <w:pPr>
        <w:spacing w:after="0"/>
        <w:ind w:left="0"/>
        <w:jc w:val="both"/>
      </w:pPr>
      <w:r>
        <w:rPr>
          <w:rFonts w:ascii="Times New Roman"/>
          <w:b w:val="false"/>
          <w:i w:val="false"/>
          <w:color w:val="000000"/>
          <w:sz w:val="28"/>
        </w:rPr>
        <w:t>
      Нәтижесі - субсидиялаудың ақпараттық жүйесінде субсидиялар төлеуге арналған төлем тапсырмаларын қалыптастыру;</w:t>
      </w:r>
    </w:p>
    <w:bookmarkEnd w:id="487"/>
    <w:bookmarkStart w:name="z530" w:id="488"/>
    <w:p>
      <w:pPr>
        <w:spacing w:after="0"/>
        <w:ind w:left="0"/>
        <w:jc w:val="both"/>
      </w:pPr>
      <w:r>
        <w:rPr>
          <w:rFonts w:ascii="Times New Roman"/>
          <w:b w:val="false"/>
          <w:i w:val="false"/>
          <w:color w:val="000000"/>
          <w:sz w:val="28"/>
        </w:rPr>
        <w:t xml:space="preserve">
      3)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 </w:t>
      </w:r>
    </w:p>
    <w:bookmarkEnd w:id="488"/>
    <w:bookmarkStart w:name="z531" w:id="489"/>
    <w:p>
      <w:pPr>
        <w:spacing w:after="0"/>
        <w:ind w:left="0"/>
        <w:jc w:val="both"/>
      </w:pPr>
      <w:r>
        <w:rPr>
          <w:rFonts w:ascii="Times New Roman"/>
          <w:b w:val="false"/>
          <w:i w:val="false"/>
          <w:color w:val="000000"/>
          <w:sz w:val="28"/>
        </w:rPr>
        <w:t>
      Нәтижесі - аумақтық қазынашылық бөлімшесіне субсидияларды аудару үшін төлеуге төлем құжаттарын жолдау.</w:t>
      </w:r>
    </w:p>
    <w:bookmarkEnd w:id="489"/>
    <w:bookmarkStart w:name="z532" w:id="490"/>
    <w:p>
      <w:pPr>
        <w:spacing w:after="0"/>
        <w:ind w:left="0"/>
        <w:jc w:val="left"/>
      </w:pPr>
      <w:r>
        <w:rPr>
          <w:rFonts w:ascii="Times New Roman"/>
          <w:b/>
          <w:i w:val="false"/>
          <w:color w:val="000000"/>
        </w:rPr>
        <w:t xml:space="preserve"> 3 тарау.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490"/>
    <w:bookmarkStart w:name="z533" w:id="491"/>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p>
    <w:bookmarkEnd w:id="491"/>
    <w:bookmarkStart w:name="z534" w:id="492"/>
    <w:p>
      <w:pPr>
        <w:spacing w:after="0"/>
        <w:ind w:left="0"/>
        <w:jc w:val="both"/>
      </w:pPr>
      <w:r>
        <w:rPr>
          <w:rFonts w:ascii="Times New Roman"/>
          <w:b w:val="false"/>
          <w:i w:val="false"/>
          <w:color w:val="000000"/>
          <w:sz w:val="28"/>
        </w:rPr>
        <w:t>
      1) көрсетілетін қызметті берушінің жауапты маманы;</w:t>
      </w:r>
    </w:p>
    <w:bookmarkEnd w:id="492"/>
    <w:bookmarkStart w:name="z535" w:id="493"/>
    <w:p>
      <w:pPr>
        <w:spacing w:after="0"/>
        <w:ind w:left="0"/>
        <w:jc w:val="both"/>
      </w:pPr>
      <w:r>
        <w:rPr>
          <w:rFonts w:ascii="Times New Roman"/>
          <w:b w:val="false"/>
          <w:i w:val="false"/>
          <w:color w:val="000000"/>
          <w:sz w:val="28"/>
        </w:rPr>
        <w:t>
      2) көрсетілетін қызметті берушінің қаржыландыру бөлімінің маманы.</w:t>
      </w:r>
    </w:p>
    <w:bookmarkEnd w:id="493"/>
    <w:bookmarkStart w:name="z536" w:id="49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(қызметкерлердің) арасындағы рәсімдердің (іс-қимылдың) сипаттамасы:</w:t>
      </w:r>
    </w:p>
    <w:bookmarkEnd w:id="494"/>
    <w:bookmarkStart w:name="z537" w:id="495"/>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өтінімді тіркеген сәттен бастап 1 (бір) жұмыс күнi iшiнде ЭЦҚ-ны пайдаланып тиісті хабарламаға қол қою жолымен оның қабылданғанын растайды. Осы хабарлама көрсетілетін қызметті алушының "жеке кабинетінде" қолжетімді болады;</w:t>
      </w:r>
    </w:p>
    <w:bookmarkEnd w:id="495"/>
    <w:bookmarkStart w:name="z538" w:id="496"/>
    <w:p>
      <w:pPr>
        <w:spacing w:after="0"/>
        <w:ind w:left="0"/>
        <w:jc w:val="both"/>
      </w:pPr>
      <w:r>
        <w:rPr>
          <w:rFonts w:ascii="Times New Roman"/>
          <w:b w:val="false"/>
          <w:i w:val="false"/>
          <w:color w:val="000000"/>
          <w:sz w:val="28"/>
        </w:rPr>
        <w:t>
      2) көрсетілетін қызметті берушінің жауапты маманы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6 (алты) жұмыс күні ішінде өтінімді қабылдағанын растағаннан кейін қалыптастырады;</w:t>
      </w:r>
    </w:p>
    <w:bookmarkEnd w:id="496"/>
    <w:bookmarkStart w:name="z539" w:id="497"/>
    <w:p>
      <w:pPr>
        <w:spacing w:after="0"/>
        <w:ind w:left="0"/>
        <w:jc w:val="both"/>
      </w:pPr>
      <w:r>
        <w:rPr>
          <w:rFonts w:ascii="Times New Roman"/>
          <w:b w:val="false"/>
          <w:i w:val="false"/>
          <w:color w:val="000000"/>
          <w:sz w:val="28"/>
        </w:rPr>
        <w:t xml:space="preserve">
      3)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 </w:t>
      </w:r>
    </w:p>
    <w:bookmarkEnd w:id="497"/>
    <w:bookmarkStart w:name="z540" w:id="498"/>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98"/>
    <w:bookmarkStart w:name="z541" w:id="499"/>
    <w:p>
      <w:pPr>
        <w:spacing w:after="0"/>
        <w:ind w:left="0"/>
        <w:jc w:val="both"/>
      </w:pPr>
      <w:r>
        <w:rPr>
          <w:rFonts w:ascii="Times New Roman"/>
          <w:b w:val="false"/>
          <w:i w:val="false"/>
          <w:color w:val="000000"/>
          <w:sz w:val="28"/>
        </w:rPr>
        <w:t>
      8. Портал арқылы мемлекеттік қызмет көрсету кезінде көрсетілген қызмет беруші мен көрсетілген қызмет алушының жүгіну тәртібін және рәсімдердің (іс-қимылдардың) реттілігін сипаттау:</w:t>
      </w:r>
    </w:p>
    <w:bookmarkEnd w:id="499"/>
    <w:bookmarkStart w:name="z542" w:id="500"/>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 алушылар үшін іске асырылады) көмегімен порталда тіркеуді іске асырады;</w:t>
      </w:r>
    </w:p>
    <w:bookmarkEnd w:id="500"/>
    <w:bookmarkStart w:name="z543" w:id="501"/>
    <w:p>
      <w:pPr>
        <w:spacing w:after="0"/>
        <w:ind w:left="0"/>
        <w:jc w:val="both"/>
      </w:pPr>
      <w:r>
        <w:rPr>
          <w:rFonts w:ascii="Times New Roman"/>
          <w:b w:val="false"/>
          <w:i w:val="false"/>
          <w:color w:val="000000"/>
          <w:sz w:val="28"/>
        </w:rPr>
        <w:t>
      2) 1-үдеріс – қызметті алу үшін көрсетілетін қызметті алушының ЖСН/БСН және паролін енгізу үдерісі (авторизация үдерісі);</w:t>
      </w:r>
    </w:p>
    <w:bookmarkEnd w:id="501"/>
    <w:bookmarkStart w:name="z544" w:id="502"/>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bookmarkEnd w:id="502"/>
    <w:bookmarkStart w:name="z545" w:id="503"/>
    <w:p>
      <w:pPr>
        <w:spacing w:after="0"/>
        <w:ind w:left="0"/>
        <w:jc w:val="both"/>
      </w:pPr>
      <w:r>
        <w:rPr>
          <w:rFonts w:ascii="Times New Roman"/>
          <w:b w:val="false"/>
          <w:i w:val="false"/>
          <w:color w:val="000000"/>
          <w:sz w:val="28"/>
        </w:rPr>
        <w:t>
      4) 2-үдеріс – порталдың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503"/>
    <w:bookmarkStart w:name="z546" w:id="504"/>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қызмет алушының үлгілерді толтыруы (деректерді енгізу), сондай-ақ сауалды куәландыру (қол қою) үшін көрсетілетін қызметті алушының электрондық цифрлық қолтаңба (бұдан әрі – ЭЦҚ) тіркеу куәлігін таңдап алуы;</w:t>
      </w:r>
    </w:p>
    <w:bookmarkEnd w:id="504"/>
    <w:bookmarkStart w:name="z547" w:id="505"/>
    <w:p>
      <w:pPr>
        <w:spacing w:after="0"/>
        <w:ind w:left="0"/>
        <w:jc w:val="both"/>
      </w:pPr>
      <w:r>
        <w:rPr>
          <w:rFonts w:ascii="Times New Roman"/>
          <w:b w:val="false"/>
          <w:i w:val="false"/>
          <w:color w:val="000000"/>
          <w:sz w:val="28"/>
        </w:rPr>
        <w:t>
      6) 2-шарт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(сауалда көрсетілген ЖСН/БСН мен ЭЦҚ тіркеу куәлігінде көрсетілген ЖСН/БСН арасындағы);</w:t>
      </w:r>
    </w:p>
    <w:bookmarkEnd w:id="505"/>
    <w:bookmarkStart w:name="z548" w:id="506"/>
    <w:p>
      <w:pPr>
        <w:spacing w:after="0"/>
        <w:ind w:left="0"/>
        <w:jc w:val="both"/>
      </w:pPr>
      <w:r>
        <w:rPr>
          <w:rFonts w:ascii="Times New Roman"/>
          <w:b w:val="false"/>
          <w:i w:val="false"/>
          <w:color w:val="000000"/>
          <w:sz w:val="28"/>
        </w:rPr>
        <w:t>
      7) 4-үдеріс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506"/>
    <w:bookmarkStart w:name="z549" w:id="507"/>
    <w:p>
      <w:pPr>
        <w:spacing w:after="0"/>
        <w:ind w:left="0"/>
        <w:jc w:val="both"/>
      </w:pPr>
      <w:r>
        <w:rPr>
          <w:rFonts w:ascii="Times New Roman"/>
          <w:b w:val="false"/>
          <w:i w:val="false"/>
          <w:color w:val="000000"/>
          <w:sz w:val="28"/>
        </w:rPr>
        <w:t>
      8) 5-үдеріс – көрсетілетін қызметті берушінің сауалды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(бұдан әрі – ЭҮШ) арқылы жолдау;</w:t>
      </w:r>
    </w:p>
    <w:bookmarkEnd w:id="507"/>
    <w:bookmarkStart w:name="z550" w:id="508"/>
    <w:p>
      <w:pPr>
        <w:spacing w:after="0"/>
        <w:ind w:left="0"/>
        <w:jc w:val="both"/>
      </w:pPr>
      <w:r>
        <w:rPr>
          <w:rFonts w:ascii="Times New Roman"/>
          <w:b w:val="false"/>
          <w:i w:val="false"/>
          <w:color w:val="000000"/>
          <w:sz w:val="28"/>
        </w:rPr>
        <w:t>
      9) 3-шарт – көрсетілетін қызметті берушімен көрсетілетін қызметті алушының қоса берген құжаттарын сәйкестікке тексеруі;</w:t>
      </w:r>
    </w:p>
    <w:bookmarkEnd w:id="508"/>
    <w:bookmarkStart w:name="z551" w:id="509"/>
    <w:p>
      <w:pPr>
        <w:spacing w:after="0"/>
        <w:ind w:left="0"/>
        <w:jc w:val="both"/>
      </w:pPr>
      <w:r>
        <w:rPr>
          <w:rFonts w:ascii="Times New Roman"/>
          <w:b w:val="false"/>
          <w:i w:val="false"/>
          <w:color w:val="000000"/>
          <w:sz w:val="28"/>
        </w:rPr>
        <w:t>
      10) 6-үдеріс – көрсетілетін қызметті алушымен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509"/>
    <w:bookmarkStart w:name="z552" w:id="510"/>
    <w:p>
      <w:pPr>
        <w:spacing w:after="0"/>
        <w:ind w:left="0"/>
        <w:jc w:val="both"/>
      </w:pPr>
      <w:r>
        <w:rPr>
          <w:rFonts w:ascii="Times New Roman"/>
          <w:b w:val="false"/>
          <w:i w:val="false"/>
          <w:color w:val="000000"/>
          <w:sz w:val="28"/>
        </w:rPr>
        <w:t>
      8-1. "Азаматтарға арналған үкімет" мемлекеттік корпорациясы арқылы мемлекеттік қызмет көрсетілмейді.</w:t>
      </w:r>
    </w:p>
    <w:bookmarkEnd w:id="510"/>
    <w:bookmarkStart w:name="z553" w:id="511"/>
    <w:p>
      <w:pPr>
        <w:spacing w:after="0"/>
        <w:ind w:left="0"/>
        <w:jc w:val="both"/>
      </w:pPr>
      <w:r>
        <w:rPr>
          <w:rFonts w:ascii="Times New Roman"/>
          <w:b w:val="false"/>
          <w:i w:val="false"/>
          <w:color w:val="000000"/>
          <w:sz w:val="28"/>
        </w:rPr>
        <w:t>
      9. Портал арқылы мемлекеттік қызмет көрсету кезінде іске қосылған ақпараттық жүйелердің функционалдық өзара іс-қимыл етуі осы регламенттің 1-қосымшасына сәйкес диаграммада келтірілген.</w:t>
      </w:r>
    </w:p>
    <w:bookmarkEnd w:id="511"/>
    <w:bookmarkStart w:name="z554" w:id="512"/>
    <w:p>
      <w:pPr>
        <w:spacing w:after="0"/>
        <w:ind w:left="0"/>
        <w:jc w:val="both"/>
      </w:pPr>
      <w:r>
        <w:rPr>
          <w:rFonts w:ascii="Times New Roman"/>
          <w:b w:val="false"/>
          <w:i w:val="false"/>
          <w:color w:val="000000"/>
          <w:sz w:val="28"/>
        </w:rPr>
        <w:t>
      10. Мемлекеттік қызмет көрсету процесінде көрсетілетін қызметті берушінің құрылымдық бөлімшелері (қызметкерлері) рәсімдерінің (әрекеттерінің) кезеңділігі осы регламенттің 2-қосымшасына сәйкес мемлекеттік қызмет көрсетудің бизнес-процестерінің анықтамалығында көрсетіледі.</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w:t>
            </w:r>
            <w:r>
              <w:br/>
            </w:r>
            <w:r>
              <w:rPr>
                <w:rFonts w:ascii="Times New Roman"/>
                <w:b w:val="false"/>
                <w:i w:val="false"/>
                <w:color w:val="000000"/>
                <w:sz w:val="20"/>
              </w:rPr>
              <w:t>қаржылық сауықтыру жөніндегі бағыт</w:t>
            </w:r>
            <w:r>
              <w:br/>
            </w:r>
            <w:r>
              <w:rPr>
                <w:rFonts w:ascii="Times New Roman"/>
                <w:b w:val="false"/>
                <w:i w:val="false"/>
                <w:color w:val="000000"/>
                <w:sz w:val="20"/>
              </w:rPr>
              <w:t>шеңберінде кредиттік және лизингтік</w:t>
            </w:r>
            <w:r>
              <w:br/>
            </w:r>
            <w:r>
              <w:rPr>
                <w:rFonts w:ascii="Times New Roman"/>
                <w:b w:val="false"/>
                <w:i w:val="false"/>
                <w:color w:val="000000"/>
                <w:sz w:val="20"/>
              </w:rPr>
              <w:t>міндеттемелер бойынша пайыздық</w:t>
            </w:r>
            <w:r>
              <w:br/>
            </w:r>
            <w:r>
              <w:rPr>
                <w:rFonts w:ascii="Times New Roman"/>
                <w:b w:val="false"/>
                <w:i w:val="false"/>
                <w:color w:val="000000"/>
                <w:sz w:val="20"/>
              </w:rPr>
              <w:t>мөлшерлемені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556" w:id="513"/>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іс-қимыл ету диаграммасы</w:t>
      </w:r>
    </w:p>
    <w:bookmarkEnd w:id="513"/>
    <w:bookmarkStart w:name="z557" w:id="514"/>
    <w:p>
      <w:pPr>
        <w:spacing w:after="0"/>
        <w:ind w:left="0"/>
        <w:jc w:val="both"/>
      </w:pPr>
      <w:r>
        <w:rPr>
          <w:rFonts w:ascii="Times New Roman"/>
          <w:b w:val="false"/>
          <w:i w:val="false"/>
          <w:color w:val="000000"/>
          <w:sz w:val="28"/>
        </w:rPr>
        <w:t xml:space="preserve">
      </w:t>
      </w:r>
    </w:p>
    <w:bookmarkEnd w:id="514"/>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8" w:id="515"/>
    <w:p>
      <w:pPr>
        <w:spacing w:after="0"/>
        <w:ind w:left="0"/>
        <w:jc w:val="left"/>
      </w:pPr>
      <w:r>
        <w:rPr>
          <w:rFonts w:ascii="Times New Roman"/>
          <w:b/>
          <w:i w:val="false"/>
          <w:color w:val="000000"/>
        </w:rPr>
        <w:t xml:space="preserve"> Шартты белгілер:</w:t>
      </w:r>
    </w:p>
    <w:bookmarkEnd w:id="515"/>
    <w:bookmarkStart w:name="z559" w:id="516"/>
    <w:p>
      <w:pPr>
        <w:spacing w:after="0"/>
        <w:ind w:left="0"/>
        <w:jc w:val="both"/>
      </w:pPr>
      <w:r>
        <w:rPr>
          <w:rFonts w:ascii="Times New Roman"/>
          <w:b w:val="false"/>
          <w:i w:val="false"/>
          <w:color w:val="000000"/>
          <w:sz w:val="28"/>
        </w:rPr>
        <w:t xml:space="preserve">
      </w:t>
      </w:r>
    </w:p>
    <w:bookmarkEnd w:id="516"/>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субъектілерін</w:t>
            </w:r>
            <w:r>
              <w:br/>
            </w:r>
            <w:r>
              <w:rPr>
                <w:rFonts w:ascii="Times New Roman"/>
                <w:b w:val="false"/>
                <w:i w:val="false"/>
                <w:color w:val="000000"/>
                <w:sz w:val="20"/>
              </w:rPr>
              <w:t>қаржылық сауықтыру жөніндегі бағыт</w:t>
            </w:r>
            <w:r>
              <w:br/>
            </w:r>
            <w:r>
              <w:rPr>
                <w:rFonts w:ascii="Times New Roman"/>
                <w:b w:val="false"/>
                <w:i w:val="false"/>
                <w:color w:val="000000"/>
                <w:sz w:val="20"/>
              </w:rPr>
              <w:t>шеңберінде кредиттік және лизингтік</w:t>
            </w:r>
            <w:r>
              <w:br/>
            </w:r>
            <w:r>
              <w:rPr>
                <w:rFonts w:ascii="Times New Roman"/>
                <w:b w:val="false"/>
                <w:i w:val="false"/>
                <w:color w:val="000000"/>
                <w:sz w:val="20"/>
              </w:rPr>
              <w:t>міндеттемелер бойынша пайыздық</w:t>
            </w:r>
            <w:r>
              <w:br/>
            </w:r>
            <w:r>
              <w:rPr>
                <w:rFonts w:ascii="Times New Roman"/>
                <w:b w:val="false"/>
                <w:i w:val="false"/>
                <w:color w:val="000000"/>
                <w:sz w:val="20"/>
              </w:rPr>
              <w:t>мөлшерлемені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561" w:id="51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17"/>
    <w:bookmarkStart w:name="z562" w:id="518"/>
    <w:p>
      <w:pPr>
        <w:spacing w:after="0"/>
        <w:ind w:left="0"/>
        <w:jc w:val="both"/>
      </w:pPr>
      <w:r>
        <w:rPr>
          <w:rFonts w:ascii="Times New Roman"/>
          <w:b w:val="false"/>
          <w:i w:val="false"/>
          <w:color w:val="000000"/>
          <w:sz w:val="28"/>
        </w:rPr>
        <w:t xml:space="preserve">
      </w:t>
      </w:r>
    </w:p>
    <w:bookmarkEnd w:id="518"/>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3" w:id="519"/>
    <w:p>
      <w:pPr>
        <w:spacing w:after="0"/>
        <w:ind w:left="0"/>
        <w:jc w:val="both"/>
      </w:pPr>
      <w:r>
        <w:rPr>
          <w:rFonts w:ascii="Times New Roman"/>
          <w:b w:val="false"/>
          <w:i w:val="false"/>
          <w:color w:val="000000"/>
          <w:sz w:val="28"/>
        </w:rPr>
        <w:t xml:space="preserve">
      </w:t>
      </w:r>
    </w:p>
    <w:bookmarkEnd w:id="519"/>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w:t>
            </w:r>
            <w:r>
              <w:br/>
            </w:r>
            <w:r>
              <w:rPr>
                <w:rFonts w:ascii="Times New Roman"/>
                <w:b w:val="false"/>
                <w:i w:val="false"/>
                <w:color w:val="000000"/>
                <w:sz w:val="20"/>
              </w:rPr>
              <w:t>№ _____________</w:t>
            </w:r>
            <w:r>
              <w:br/>
            </w:r>
            <w:r>
              <w:rPr>
                <w:rFonts w:ascii="Times New Roman"/>
                <w:b w:val="false"/>
                <w:i w:val="false"/>
                <w:color w:val="000000"/>
                <w:sz w:val="20"/>
              </w:rPr>
              <w:t>қаулысына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саласындағы</w:t>
            </w:r>
            <w:r>
              <w:br/>
            </w:r>
            <w:r>
              <w:rPr>
                <w:rFonts w:ascii="Times New Roman"/>
                <w:b w:val="false"/>
                <w:i w:val="false"/>
                <w:color w:val="000000"/>
                <w:sz w:val="20"/>
              </w:rPr>
              <w:t>дайындаушы ұйымдарды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566" w:id="52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20"/>
    <w:bookmarkStart w:name="z567" w:id="521"/>
    <w:p>
      <w:pPr>
        <w:spacing w:after="0"/>
        <w:ind w:left="0"/>
        <w:jc w:val="both"/>
      </w:pPr>
      <w:r>
        <w:rPr>
          <w:rFonts w:ascii="Times New Roman"/>
          <w:b w:val="false"/>
          <w:i w:val="false"/>
          <w:color w:val="000000"/>
          <w:sz w:val="28"/>
        </w:rPr>
        <w:t xml:space="preserve">
      </w:t>
      </w:r>
    </w:p>
    <w:bookmarkEnd w:id="521"/>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8" w:id="522"/>
    <w:p>
      <w:pPr>
        <w:spacing w:after="0"/>
        <w:ind w:left="0"/>
        <w:jc w:val="left"/>
      </w:pPr>
      <w:r>
        <w:rPr>
          <w:rFonts w:ascii="Times New Roman"/>
          <w:b/>
          <w:i w:val="false"/>
          <w:color w:val="000000"/>
        </w:rPr>
        <w:t xml:space="preserve"> Шартты белгілемелер:</w:t>
      </w:r>
    </w:p>
    <w:bookmarkEnd w:id="522"/>
    <w:bookmarkStart w:name="z569" w:id="523"/>
    <w:p>
      <w:pPr>
        <w:spacing w:after="0"/>
        <w:ind w:left="0"/>
        <w:jc w:val="both"/>
      </w:pPr>
      <w:r>
        <w:rPr>
          <w:rFonts w:ascii="Times New Roman"/>
          <w:b w:val="false"/>
          <w:i w:val="false"/>
          <w:color w:val="000000"/>
          <w:sz w:val="28"/>
        </w:rPr>
        <w:t xml:space="preserve">
      </w:t>
      </w:r>
    </w:p>
    <w:bookmarkEnd w:id="523"/>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header.xml" Type="http://schemas.openxmlformats.org/officeDocument/2006/relationships/header" Id="rId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