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2b1d7" w14:textId="e62b1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Талас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Талас аудандық мәслихатының 2019 жылғы 13 мамырдағы № 55-3 шешімі. Жамбыл облысының Әділет департаментінде 2019 жылғы 22 мамырда № 4247 болып тіркелді. Күші жойылды - Жамбыл облысы Талас аудандық мәслихатының 2020 жылғы 20 сәуірдегі № 71-6 шешімімен</w:t>
      </w:r>
    </w:p>
    <w:p>
      <w:pPr>
        <w:spacing w:after="0"/>
        <w:ind w:left="0"/>
        <w:jc w:val="both"/>
      </w:pPr>
      <w:bookmarkStart w:name="z7" w:id="0"/>
      <w:r>
        <w:rPr>
          <w:rFonts w:ascii="Times New Roman"/>
          <w:b w:val="false"/>
          <w:i w:val="false"/>
          <w:color w:val="ff0000"/>
          <w:sz w:val="28"/>
        </w:rPr>
        <w:t xml:space="preserve">
      Ескерту. Күші жойылды - Жамбыл облысы Талас аудандық мәслихатының 20.04.2020 </w:t>
      </w:r>
      <w:r>
        <w:rPr>
          <w:rFonts w:ascii="Times New Roman"/>
          <w:b w:val="false"/>
          <w:i w:val="false"/>
          <w:color w:val="ff0000"/>
          <w:sz w:val="28"/>
        </w:rPr>
        <w:t>№ 71-6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сәйкес, Талас аудандық мәслихаты ШЕШІМ ҚАБЫЛДАДЫ:</w:t>
      </w:r>
    </w:p>
    <w:bookmarkStart w:name="z8" w:id="1"/>
    <w:p>
      <w:pPr>
        <w:spacing w:after="0"/>
        <w:ind w:left="0"/>
        <w:jc w:val="both"/>
      </w:pPr>
      <w:r>
        <w:rPr>
          <w:rFonts w:ascii="Times New Roman"/>
          <w:b w:val="false"/>
          <w:i w:val="false"/>
          <w:color w:val="000000"/>
          <w:sz w:val="28"/>
        </w:rPr>
        <w:t xml:space="preserve">
      1. Талас ауданы бойынша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Талас аудандық мәслихатының кейбір шешімдерінің күші жойылды деп танылсын.</w:t>
      </w:r>
    </w:p>
    <w:bookmarkEnd w:id="2"/>
    <w:bookmarkStart w:name="z10" w:id="3"/>
    <w:p>
      <w:pPr>
        <w:spacing w:after="0"/>
        <w:ind w:left="0"/>
        <w:jc w:val="both"/>
      </w:pPr>
      <w:r>
        <w:rPr>
          <w:rFonts w:ascii="Times New Roman"/>
          <w:b w:val="false"/>
          <w:i w:val="false"/>
          <w:color w:val="000000"/>
          <w:sz w:val="28"/>
        </w:rPr>
        <w:t>
      3. Осы шешімнің орындалуын қадағалау Талас аудандық мәслихатының тұрғындарды әлеуметтік-құқықтық қорғау және мәдениет мәселелері жөніндегі тұрақты комиссиясына жүктелсін.</w:t>
      </w:r>
    </w:p>
    <w:bookmarkEnd w:id="3"/>
    <w:bookmarkStart w:name="z11"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 Джолдасов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Тулебаев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аудандық мәслихатының</w:t>
            </w:r>
            <w:r>
              <w:br/>
            </w:r>
            <w:r>
              <w:rPr>
                <w:rFonts w:ascii="Times New Roman"/>
                <w:b w:val="false"/>
                <w:i w:val="false"/>
                <w:color w:val="000000"/>
                <w:sz w:val="20"/>
              </w:rPr>
              <w:t>2019 жылғы 13 мамырдағы</w:t>
            </w:r>
            <w:r>
              <w:br/>
            </w:r>
            <w:r>
              <w:rPr>
                <w:rFonts w:ascii="Times New Roman"/>
                <w:b w:val="false"/>
                <w:i w:val="false"/>
                <w:color w:val="000000"/>
                <w:sz w:val="20"/>
              </w:rPr>
              <w:t>№ 55-3 шешіміне 1 қосымша</w:t>
            </w:r>
          </w:p>
        </w:tc>
      </w:tr>
    </w:tbl>
    <w:bookmarkStart w:name="z17" w:id="5"/>
    <w:p>
      <w:pPr>
        <w:spacing w:after="0"/>
        <w:ind w:left="0"/>
        <w:jc w:val="left"/>
      </w:pPr>
      <w:r>
        <w:rPr>
          <w:rFonts w:ascii="Times New Roman"/>
          <w:b/>
          <w:i w:val="false"/>
          <w:color w:val="000000"/>
        </w:rPr>
        <w:t xml:space="preserve"> Талас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w:t>
      </w:r>
      <w:r>
        <w:br/>
      </w:r>
      <w:r>
        <w:rPr>
          <w:rFonts w:ascii="Times New Roman"/>
          <w:b/>
          <w:i w:val="false"/>
          <w:color w:val="000000"/>
        </w:rPr>
        <w:t>1. Жалпы ережелер</w:t>
      </w:r>
    </w:p>
    <w:bookmarkEnd w:id="5"/>
    <w:bookmarkStart w:name="z19" w:id="6"/>
    <w:p>
      <w:pPr>
        <w:spacing w:after="0"/>
        <w:ind w:left="0"/>
        <w:jc w:val="both"/>
      </w:pPr>
      <w:r>
        <w:rPr>
          <w:rFonts w:ascii="Times New Roman"/>
          <w:b w:val="false"/>
          <w:i w:val="false"/>
          <w:color w:val="000000"/>
          <w:sz w:val="28"/>
        </w:rPr>
        <w:t xml:space="preserve">
      1. Осы Әлеуметтік көмек көрсетудің, оның мөлшерін белгілеудің және мұқтаж азаматтардың жекелеген санаттарының тізбесін айқындаудың Қағидалары (бұдан әрі – Қағидалар)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Республикасының 1995 жылғы 28 сәуірдегі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сондай-ақ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Үкiметiнiң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(бұдан әрі - Үлгілік қағидалар) сәйкес әзірленді.</w:t>
      </w:r>
    </w:p>
    <w:bookmarkEnd w:id="6"/>
    <w:bookmarkStart w:name="z20" w:id="7"/>
    <w:p>
      <w:pPr>
        <w:spacing w:after="0"/>
        <w:ind w:left="0"/>
        <w:jc w:val="both"/>
      </w:pPr>
      <w:r>
        <w:rPr>
          <w:rFonts w:ascii="Times New Roman"/>
          <w:b w:val="false"/>
          <w:i w:val="false"/>
          <w:color w:val="000000"/>
          <w:sz w:val="28"/>
        </w:rPr>
        <w:t>
      2. Әлеуметтік көмек Талас ауданында тұрақты тұратын азаматтарға көрсетіледі.</w:t>
      </w:r>
    </w:p>
    <w:bookmarkEnd w:id="7"/>
    <w:bookmarkStart w:name="z21" w:id="8"/>
    <w:p>
      <w:pPr>
        <w:spacing w:after="0"/>
        <w:ind w:left="0"/>
        <w:jc w:val="both"/>
      </w:pPr>
      <w:r>
        <w:rPr>
          <w:rFonts w:ascii="Times New Roman"/>
          <w:b w:val="false"/>
          <w:i w:val="false"/>
          <w:color w:val="000000"/>
          <w:sz w:val="28"/>
        </w:rPr>
        <w:t>
      3. Осы Қағидаларда қолданылатын негізгі терминдер мен ұғымдар:</w:t>
      </w:r>
    </w:p>
    <w:bookmarkEnd w:id="8"/>
    <w:bookmarkStart w:name="z22" w:id="9"/>
    <w:p>
      <w:pPr>
        <w:spacing w:after="0"/>
        <w:ind w:left="0"/>
        <w:jc w:val="both"/>
      </w:pPr>
      <w:r>
        <w:rPr>
          <w:rFonts w:ascii="Times New Roman"/>
          <w:b w:val="false"/>
          <w:i w:val="false"/>
          <w:color w:val="000000"/>
          <w:sz w:val="28"/>
        </w:rPr>
        <w:t>
      1) атаулы күндер – жалпы халықтық тарихи, рухани, мәдени маңызы бар және Қазақстан Республикасы тарихының барысына ықпал еткен оқиғалар;</w:t>
      </w:r>
    </w:p>
    <w:bookmarkEnd w:id="9"/>
    <w:bookmarkStart w:name="z23" w:id="10"/>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Жамбыл облысы Талас ауданы әкімінің шешімімен құрылатын комиссия;</w:t>
      </w:r>
    </w:p>
    <w:bookmarkEnd w:id="10"/>
    <w:bookmarkStart w:name="z24" w:id="11"/>
    <w:p>
      <w:pPr>
        <w:spacing w:after="0"/>
        <w:ind w:left="0"/>
        <w:jc w:val="both"/>
      </w:pPr>
      <w:r>
        <w:rPr>
          <w:rFonts w:ascii="Times New Roman"/>
          <w:b w:val="false"/>
          <w:i w:val="false"/>
          <w:color w:val="000000"/>
          <w:sz w:val="28"/>
        </w:rPr>
        <w:t>
      3) мереке күндері – Қазақстан Республикасының ұлттық және мемлекеттік мереке күндері;</w:t>
      </w:r>
    </w:p>
    <w:bookmarkEnd w:id="11"/>
    <w:bookmarkStart w:name="z25" w:id="12"/>
    <w:p>
      <w:pPr>
        <w:spacing w:after="0"/>
        <w:ind w:left="0"/>
        <w:jc w:val="both"/>
      </w:pPr>
      <w:r>
        <w:rPr>
          <w:rFonts w:ascii="Times New Roman"/>
          <w:b w:val="false"/>
          <w:i w:val="false"/>
          <w:color w:val="000000"/>
          <w:sz w:val="28"/>
        </w:rPr>
        <w:t>
      4) отбасының (азаматтың) жан басына шаққандағы орташа табысы – отбасының жиынтық табысының айына отбасының әрбір мүшесіне келетін үлесі;</w:t>
      </w:r>
    </w:p>
    <w:bookmarkEnd w:id="12"/>
    <w:bookmarkStart w:name="z26" w:id="13"/>
    <w:p>
      <w:pPr>
        <w:spacing w:after="0"/>
        <w:ind w:left="0"/>
        <w:jc w:val="both"/>
      </w:pPr>
      <w:r>
        <w:rPr>
          <w:rFonts w:ascii="Times New Roman"/>
          <w:b w:val="false"/>
          <w:i w:val="false"/>
          <w:color w:val="000000"/>
          <w:sz w:val="28"/>
        </w:rPr>
        <w:t>
      5) өмірлік қиын жағдай – азаматтың тыныс-тіршілігін объективті түрде бұзатын, ол оны өз бетінше еңсере алмайтын ахуал;</w:t>
      </w:r>
    </w:p>
    <w:bookmarkEnd w:id="13"/>
    <w:bookmarkStart w:name="z27" w:id="14"/>
    <w:p>
      <w:pPr>
        <w:spacing w:after="0"/>
        <w:ind w:left="0"/>
        <w:jc w:val="both"/>
      </w:pPr>
      <w:r>
        <w:rPr>
          <w:rFonts w:ascii="Times New Roman"/>
          <w:b w:val="false"/>
          <w:i w:val="false"/>
          <w:color w:val="000000"/>
          <w:sz w:val="28"/>
        </w:rPr>
        <w:t>
      6) уәкілетті орган – "Жамбыл облысы Талас ауданы әкімдігінің жұмыспен қамту және әлеуметтік бағдарламалар бөлімі" коммуналдық мемлекеттік мекемесі;</w:t>
      </w:r>
    </w:p>
    <w:bookmarkEnd w:id="14"/>
    <w:bookmarkStart w:name="z28" w:id="15"/>
    <w:p>
      <w:pPr>
        <w:spacing w:after="0"/>
        <w:ind w:left="0"/>
        <w:jc w:val="both"/>
      </w:pPr>
      <w:r>
        <w:rPr>
          <w:rFonts w:ascii="Times New Roman"/>
          <w:b w:val="false"/>
          <w:i w:val="false"/>
          <w:color w:val="000000"/>
          <w:sz w:val="28"/>
        </w:rPr>
        <w:t>
      7) уәкілетті ұйым – "Азаматтарға арналған үкімет" мемлекеттік корпорациясы" коммерциялық емес акционерлік қоғамының Жамбыл облысы бойынша филиалы – "Әлеуметтік төлемдерді ведомствоаралық есептеу орталығы" департаменті Талас аудандық бөлімшесі;</w:t>
      </w:r>
    </w:p>
    <w:bookmarkEnd w:id="15"/>
    <w:bookmarkStart w:name="z29" w:id="16"/>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16"/>
    <w:bookmarkStart w:name="z30" w:id="17"/>
    <w:p>
      <w:pPr>
        <w:spacing w:after="0"/>
        <w:ind w:left="0"/>
        <w:jc w:val="both"/>
      </w:pPr>
      <w:r>
        <w:rPr>
          <w:rFonts w:ascii="Times New Roman"/>
          <w:b w:val="false"/>
          <w:i w:val="false"/>
          <w:color w:val="000000"/>
          <w:sz w:val="28"/>
        </w:rPr>
        <w:t>
      9) ең төмен күнкөріс деңгейі – Жамбыл облысының статистикалық органдары есептейтін мөлшері бойынша ең төмен тұтыну себетінің құнына тең, бір адамға қажетті ең төмен ақшалай кіріс.</w:t>
      </w:r>
    </w:p>
    <w:bookmarkEnd w:id="17"/>
    <w:bookmarkStart w:name="z31" w:id="18"/>
    <w:p>
      <w:pPr>
        <w:spacing w:after="0"/>
        <w:ind w:left="0"/>
        <w:jc w:val="both"/>
      </w:pPr>
      <w:r>
        <w:rPr>
          <w:rFonts w:ascii="Times New Roman"/>
          <w:b w:val="false"/>
          <w:i w:val="false"/>
          <w:color w:val="000000"/>
          <w:sz w:val="28"/>
        </w:rPr>
        <w:t>
      4. Осы Қағидалардың мақсаттары үшін әлеуметтік көмек ретінде Жамбыл облысы Талас ауданы әкімдігі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p>
    <w:bookmarkEnd w:id="18"/>
    <w:bookmarkStart w:name="z32" w:id="19"/>
    <w:p>
      <w:pPr>
        <w:spacing w:after="0"/>
        <w:ind w:left="0"/>
        <w:jc w:val="both"/>
      </w:pPr>
      <w:r>
        <w:rPr>
          <w:rFonts w:ascii="Times New Roman"/>
          <w:b w:val="false"/>
          <w:i w:val="false"/>
          <w:color w:val="000000"/>
          <w:sz w:val="28"/>
        </w:rPr>
        <w:t>
      5. Әлеуметтік көмек бір рет және (немесе) мерзімді (ай сайын, тоқсан сайын, жартыжылдықта 1 рет) көрсетіледі.</w:t>
      </w:r>
    </w:p>
    <w:bookmarkEnd w:id="19"/>
    <w:bookmarkStart w:name="z33" w:id="20"/>
    <w:p>
      <w:pPr>
        <w:spacing w:after="0"/>
        <w:ind w:left="0"/>
        <w:jc w:val="both"/>
      </w:pPr>
      <w:r>
        <w:rPr>
          <w:rFonts w:ascii="Times New Roman"/>
          <w:b w:val="false"/>
          <w:i w:val="false"/>
          <w:color w:val="000000"/>
          <w:sz w:val="28"/>
        </w:rPr>
        <w:t>
      6. Учаскелік және арнайы комиссиялар өз қызметін Жамбыл облысы әкімдігі бекіткен ережелердің негізінде жүзеге асырады.</w:t>
      </w:r>
    </w:p>
    <w:bookmarkEnd w:id="20"/>
    <w:bookmarkStart w:name="z34" w:id="21"/>
    <w:p>
      <w:pPr>
        <w:spacing w:after="0"/>
        <w:ind w:left="0"/>
        <w:jc w:val="left"/>
      </w:pPr>
      <w:r>
        <w:rPr>
          <w:rFonts w:ascii="Times New Roman"/>
          <w:b/>
          <w:i w:val="false"/>
          <w:color w:val="000000"/>
        </w:rPr>
        <w:t xml:space="preserve"> 2. Әлеуметтік көмек алушылар санаттарының тізбесі және әлеуметтік көмектің мөлшерлері</w:t>
      </w:r>
    </w:p>
    <w:bookmarkEnd w:id="21"/>
    <w:bookmarkStart w:name="z35" w:id="22"/>
    <w:p>
      <w:pPr>
        <w:spacing w:after="0"/>
        <w:ind w:left="0"/>
        <w:jc w:val="both"/>
      </w:pPr>
      <w:r>
        <w:rPr>
          <w:rFonts w:ascii="Times New Roman"/>
          <w:b w:val="false"/>
          <w:i w:val="false"/>
          <w:color w:val="000000"/>
          <w:sz w:val="28"/>
        </w:rPr>
        <w:t>
      7. Атаулы күндер мен мереке күндеріне бір рет әлеуметтік көмек:</w:t>
      </w:r>
    </w:p>
    <w:bookmarkEnd w:id="22"/>
    <w:bookmarkStart w:name="z36" w:id="23"/>
    <w:p>
      <w:pPr>
        <w:spacing w:after="0"/>
        <w:ind w:left="0"/>
        <w:jc w:val="both"/>
      </w:pPr>
      <w:r>
        <w:rPr>
          <w:rFonts w:ascii="Times New Roman"/>
          <w:b w:val="false"/>
          <w:i w:val="false"/>
          <w:color w:val="000000"/>
          <w:sz w:val="28"/>
        </w:rPr>
        <w:t>
      1) 15 ақпанға - Кеңес әскерінің Ауған жерінен шығарылған күні:</w:t>
      </w:r>
    </w:p>
    <w:bookmarkEnd w:id="23"/>
    <w:bookmarkStart w:name="z37" w:id="24"/>
    <w:p>
      <w:pPr>
        <w:spacing w:after="0"/>
        <w:ind w:left="0"/>
        <w:jc w:val="both"/>
      </w:pPr>
      <w:r>
        <w:rPr>
          <w:rFonts w:ascii="Times New Roman"/>
          <w:b w:val="false"/>
          <w:i w:val="false"/>
          <w:color w:val="000000"/>
          <w:sz w:val="28"/>
        </w:rPr>
        <w:t>
      1.1) Ауғанстанда әскери міндетін өтеген әскери қызметшілерге және Ауғанстанда әскери міндетін өтеу кезінде жаралануы, контузия алуы, зақымдануы салдарынан мүгедек болған әскери қызметшілерге 30000 (отыз мың) теңге мөлшерінде;</w:t>
      </w:r>
    </w:p>
    <w:bookmarkEnd w:id="24"/>
    <w:bookmarkStart w:name="z38" w:id="25"/>
    <w:p>
      <w:pPr>
        <w:spacing w:after="0"/>
        <w:ind w:left="0"/>
        <w:jc w:val="both"/>
      </w:pPr>
      <w:r>
        <w:rPr>
          <w:rFonts w:ascii="Times New Roman"/>
          <w:b w:val="false"/>
          <w:i w:val="false"/>
          <w:color w:val="000000"/>
          <w:sz w:val="28"/>
        </w:rPr>
        <w:t>
      2) 26 сәуірге - Чернобыль атом электрстанциясындағы апат болған күн:</w:t>
      </w:r>
    </w:p>
    <w:bookmarkEnd w:id="25"/>
    <w:bookmarkStart w:name="z39" w:id="26"/>
    <w:p>
      <w:pPr>
        <w:spacing w:after="0"/>
        <w:ind w:left="0"/>
        <w:jc w:val="both"/>
      </w:pPr>
      <w:r>
        <w:rPr>
          <w:rFonts w:ascii="Times New Roman"/>
          <w:b w:val="false"/>
          <w:i w:val="false"/>
          <w:color w:val="000000"/>
          <w:sz w:val="28"/>
        </w:rPr>
        <w:t>
      2.1) 1986-1987 жылдары Чернобыль атом электростанциясындағы апаттың зардаптарын жоюға қатысқан және Чернобыль атом электростанциясындағы апаттың салдарынан мүгедек болған адамдарға 30000 (отыз мың) теңге мөлшерінде;</w:t>
      </w:r>
    </w:p>
    <w:bookmarkEnd w:id="26"/>
    <w:bookmarkStart w:name="z40" w:id="27"/>
    <w:p>
      <w:pPr>
        <w:spacing w:after="0"/>
        <w:ind w:left="0"/>
        <w:jc w:val="both"/>
      </w:pPr>
      <w:r>
        <w:rPr>
          <w:rFonts w:ascii="Times New Roman"/>
          <w:b w:val="false"/>
          <w:i w:val="false"/>
          <w:color w:val="000000"/>
          <w:sz w:val="28"/>
        </w:rPr>
        <w:t>
      3) 9 мамырға - Жеңіс күні:</w:t>
      </w:r>
    </w:p>
    <w:bookmarkEnd w:id="27"/>
    <w:bookmarkStart w:name="z41" w:id="28"/>
    <w:p>
      <w:pPr>
        <w:spacing w:after="0"/>
        <w:ind w:left="0"/>
        <w:jc w:val="both"/>
      </w:pPr>
      <w:r>
        <w:rPr>
          <w:rFonts w:ascii="Times New Roman"/>
          <w:b w:val="false"/>
          <w:i w:val="false"/>
          <w:color w:val="000000"/>
          <w:sz w:val="28"/>
        </w:rPr>
        <w:t>
      3.1) Ұлы Отан соғысының қатысушылары мен мүгедектеріне 300 000 (үш жүз мың) теңге мөлшерінде;</w:t>
      </w:r>
    </w:p>
    <w:bookmarkEnd w:id="28"/>
    <w:bookmarkStart w:name="z42" w:id="29"/>
    <w:p>
      <w:pPr>
        <w:spacing w:after="0"/>
        <w:ind w:left="0"/>
        <w:jc w:val="both"/>
      </w:pPr>
      <w:r>
        <w:rPr>
          <w:rFonts w:ascii="Times New Roman"/>
          <w:b w:val="false"/>
          <w:i w:val="false"/>
          <w:color w:val="000000"/>
          <w:sz w:val="28"/>
        </w:rPr>
        <w:t>
      3.2) Ұлы Отан соғысында қаза тапқан жауынгерлердің екінші рет некеге отырмаған жесірлерінің әйелдеріне (күйеулеріне) 50 000 (елу мың) теңге мөлшерінде;</w:t>
      </w:r>
    </w:p>
    <w:bookmarkEnd w:id="29"/>
    <w:bookmarkStart w:name="z43" w:id="30"/>
    <w:p>
      <w:pPr>
        <w:spacing w:after="0"/>
        <w:ind w:left="0"/>
        <w:jc w:val="both"/>
      </w:pPr>
      <w:r>
        <w:rPr>
          <w:rFonts w:ascii="Times New Roman"/>
          <w:b w:val="false"/>
          <w:i w:val="false"/>
          <w:color w:val="000000"/>
          <w:sz w:val="28"/>
        </w:rPr>
        <w:t>
      3.3) Ұлы Отан соғысы жылдарында тылдағы қажырлы еңбегі және қалтқысыз әскери қызметі үшін бұрынғы КСР Одағының ордендерімен және медальдарымен наградталған адамдарға және 1941 жылғы 22 маусым 1945 жылғы 9 мамыр аралығында кемінде 6 ай жұмыс істеген және Ұлы Отан соғысы жылдарында тылдағы қажырлы еңбегі мен қалтқысыз әскери қызметі үшін бұрынғы КСР Одағының ордендерімен және медальдарымен марапатталмаған адамдарға 50 000 (елу мың) теңге мөлшерінде көрсетіледі.</w:t>
      </w:r>
    </w:p>
    <w:bookmarkEnd w:id="30"/>
    <w:bookmarkStart w:name="z44" w:id="31"/>
    <w:p>
      <w:pPr>
        <w:spacing w:after="0"/>
        <w:ind w:left="0"/>
        <w:jc w:val="both"/>
      </w:pPr>
      <w:r>
        <w:rPr>
          <w:rFonts w:ascii="Times New Roman"/>
          <w:b w:val="false"/>
          <w:i w:val="false"/>
          <w:color w:val="000000"/>
          <w:sz w:val="28"/>
        </w:rPr>
        <w:t>
      4) 29 тамызға - Семей полигонының жабылған күні:</w:t>
      </w:r>
    </w:p>
    <w:bookmarkEnd w:id="31"/>
    <w:bookmarkStart w:name="z45" w:id="32"/>
    <w:p>
      <w:pPr>
        <w:spacing w:after="0"/>
        <w:ind w:left="0"/>
        <w:jc w:val="both"/>
      </w:pPr>
      <w:r>
        <w:rPr>
          <w:rFonts w:ascii="Times New Roman"/>
          <w:b w:val="false"/>
          <w:i w:val="false"/>
          <w:color w:val="000000"/>
          <w:sz w:val="28"/>
        </w:rPr>
        <w:t>
      4.1) Азаматтық немесе әскери мақсаттағы объектілердегі басқа да радиациялық апаттар мен авариялардың, ядролық қаруды сынаудың салдарынан мүгедек болған адамдарға, сондай-ақ ядролық сынақтар мен жаттығуларға тікелей қатысқан адамдарға 30000 (отыз мың) теңге мөлшерінде көрсетіледі.</w:t>
      </w:r>
    </w:p>
    <w:bookmarkEnd w:id="32"/>
    <w:bookmarkStart w:name="z46" w:id="33"/>
    <w:p>
      <w:pPr>
        <w:spacing w:after="0"/>
        <w:ind w:left="0"/>
        <w:jc w:val="both"/>
      </w:pPr>
      <w:r>
        <w:rPr>
          <w:rFonts w:ascii="Times New Roman"/>
          <w:b w:val="false"/>
          <w:i w:val="false"/>
          <w:color w:val="000000"/>
          <w:sz w:val="28"/>
        </w:rPr>
        <w:t>
      8. Өтініші бойынша бір жолғы әлеуметтік көмек:</w:t>
      </w:r>
    </w:p>
    <w:bookmarkEnd w:id="33"/>
    <w:bookmarkStart w:name="z47" w:id="34"/>
    <w:p>
      <w:pPr>
        <w:spacing w:after="0"/>
        <w:ind w:left="0"/>
        <w:jc w:val="both"/>
      </w:pPr>
      <w:r>
        <w:rPr>
          <w:rFonts w:ascii="Times New Roman"/>
          <w:b w:val="false"/>
          <w:i w:val="false"/>
          <w:color w:val="000000"/>
          <w:sz w:val="28"/>
        </w:rPr>
        <w:t>
      8.1) жан басына шаққандағы орташа табысы ең төмен күнкөріс деңгейінің 2 (екі) еселік көлемінен аспайтын санаттағы азаматтарға (отбасыларға) арнайы комиссияның анықтауымен ең төменгі күнкөріс деңгейінің 2 (екі) еседенген көлемінде;</w:t>
      </w:r>
    </w:p>
    <w:bookmarkEnd w:id="34"/>
    <w:bookmarkStart w:name="z48" w:id="35"/>
    <w:p>
      <w:pPr>
        <w:spacing w:after="0"/>
        <w:ind w:left="0"/>
        <w:jc w:val="both"/>
      </w:pPr>
      <w:r>
        <w:rPr>
          <w:rFonts w:ascii="Times New Roman"/>
          <w:b w:val="false"/>
          <w:i w:val="false"/>
          <w:color w:val="000000"/>
          <w:sz w:val="28"/>
        </w:rPr>
        <w:t>
      8.2) адамдарға, бас бостандығынан айыру орындарынан босатылған күннен бастап 3 (үш) ай ішінде, пробация қызметінің есебінде тұрған, өмірлік қиын жағдайдағы, алдындағы тоқсандық кірісі 2 (екі) еселенген ең төменгі күнкөрiс деңгейiнен аспаған жағдайда, арнайы комиссияның анықтауымен ең төменгі күнкөрiс деңгейінің 2 (екі) еселенген көлемінде;</w:t>
      </w:r>
    </w:p>
    <w:bookmarkEnd w:id="35"/>
    <w:bookmarkStart w:name="z49" w:id="36"/>
    <w:p>
      <w:pPr>
        <w:spacing w:after="0"/>
        <w:ind w:left="0"/>
        <w:jc w:val="both"/>
      </w:pPr>
      <w:r>
        <w:rPr>
          <w:rFonts w:ascii="Times New Roman"/>
          <w:b w:val="false"/>
          <w:i w:val="false"/>
          <w:color w:val="000000"/>
          <w:sz w:val="28"/>
        </w:rPr>
        <w:t>
      8.3) әлеуметтік мәні бар туберкулез ауруымен ауыратын, жан басына шаққандағы орташа табысы ең төмен күнкөріс деңгейінің жеті еселік мөлшерінен аспайтын, азаматтарғы арнайы комиссияның анықтауымен ең төменгі күнкөріс деңгейінің 2 (екі) еселенген көлемінде;</w:t>
      </w:r>
    </w:p>
    <w:bookmarkEnd w:id="36"/>
    <w:bookmarkStart w:name="z50" w:id="37"/>
    <w:p>
      <w:pPr>
        <w:spacing w:after="0"/>
        <w:ind w:left="0"/>
        <w:jc w:val="both"/>
      </w:pPr>
      <w:r>
        <w:rPr>
          <w:rFonts w:ascii="Times New Roman"/>
          <w:b w:val="false"/>
          <w:i w:val="false"/>
          <w:color w:val="000000"/>
          <w:sz w:val="28"/>
        </w:rPr>
        <w:t>
      8.4) табиғи зілзаланың немесе өрттің салдарынан азаматқа (отбасына) не оның мүлкіне зиян келтірілгенде, отбасының жан басына шаққандағы орташа табысы ең төмен күнкөріс деңгейінің жеті еселік мөлшерінен аспайтын орташа табысы бар мұқтаж азаматтарға (отбасыларына) арнайы комиссияның анықтауымен 100 (жүз) айлық есептік көрсеткішке дейінгі шекте көрсетіледі.</w:t>
      </w:r>
    </w:p>
    <w:bookmarkEnd w:id="37"/>
    <w:bookmarkStart w:name="z51" w:id="38"/>
    <w:p>
      <w:pPr>
        <w:spacing w:after="0"/>
        <w:ind w:left="0"/>
        <w:jc w:val="both"/>
      </w:pPr>
      <w:r>
        <w:rPr>
          <w:rFonts w:ascii="Times New Roman"/>
          <w:b w:val="false"/>
          <w:i w:val="false"/>
          <w:color w:val="000000"/>
          <w:sz w:val="28"/>
        </w:rPr>
        <w:t>
      Табиғи зілзаланың немесе өрттің салдарынан азаматқа (отбасына) не оның мүлкіне зиян келтірілгенде мұқтаж азаматтар үш ай ішінде өтініш береді.</w:t>
      </w:r>
    </w:p>
    <w:bookmarkEnd w:id="38"/>
    <w:bookmarkStart w:name="z52" w:id="39"/>
    <w:p>
      <w:pPr>
        <w:spacing w:after="0"/>
        <w:ind w:left="0"/>
        <w:jc w:val="both"/>
      </w:pPr>
      <w:r>
        <w:rPr>
          <w:rFonts w:ascii="Times New Roman"/>
          <w:b w:val="false"/>
          <w:i w:val="false"/>
          <w:color w:val="000000"/>
          <w:sz w:val="28"/>
        </w:rPr>
        <w:t>
      9. Өтініші бойынша мерзімді әлеуметтік көмек:</w:t>
      </w:r>
    </w:p>
    <w:bookmarkEnd w:id="39"/>
    <w:bookmarkStart w:name="z53" w:id="40"/>
    <w:p>
      <w:pPr>
        <w:spacing w:after="0"/>
        <w:ind w:left="0"/>
        <w:jc w:val="both"/>
      </w:pPr>
      <w:r>
        <w:rPr>
          <w:rFonts w:ascii="Times New Roman"/>
          <w:b w:val="false"/>
          <w:i w:val="false"/>
          <w:color w:val="000000"/>
          <w:sz w:val="28"/>
        </w:rPr>
        <w:t>
      9.1) Отбасының жан басына шаққандағы орташа табысы ең төмен күнкөріс деңгейінің жеті еселік мөлшерінен аспайтын орташа табысы бар, әлеуметтік мәні бар туберкулез ауруымен ауырып, амбулаториялық жағдайда емін жалғастырушы науқасқа ай сайын ең төменгі күнкөріс деңгейінің мөлшерінде көрсетіледі.</w:t>
      </w:r>
    </w:p>
    <w:bookmarkEnd w:id="40"/>
    <w:bookmarkStart w:name="z54" w:id="41"/>
    <w:p>
      <w:pPr>
        <w:spacing w:after="0"/>
        <w:ind w:left="0"/>
        <w:jc w:val="both"/>
      </w:pPr>
      <w:r>
        <w:rPr>
          <w:rFonts w:ascii="Times New Roman"/>
          <w:b w:val="false"/>
          <w:i w:val="false"/>
          <w:color w:val="000000"/>
          <w:sz w:val="28"/>
        </w:rPr>
        <w:t>
      10. Азаматтарды мұқтаждар санатына жатқызу және адамның (отбасының) материалдық-тұрмыстық жағдайына тексеру жүргізу үшін негіздемелердің түпкілікті тізбесін жергілікті өкілді орган бекітеді.</w:t>
      </w:r>
    </w:p>
    <w:bookmarkEnd w:id="41"/>
    <w:bookmarkStart w:name="z55" w:id="42"/>
    <w:p>
      <w:pPr>
        <w:spacing w:after="0"/>
        <w:ind w:left="0"/>
        <w:jc w:val="both"/>
      </w:pPr>
      <w:r>
        <w:rPr>
          <w:rFonts w:ascii="Times New Roman"/>
          <w:b w:val="false"/>
          <w:i w:val="false"/>
          <w:color w:val="000000"/>
          <w:sz w:val="28"/>
        </w:rPr>
        <w:t>
      11. Арнайы комиссиялар әлеуметтік көмек көрсету қажеттілігі туралы қорытынды шығарған кезде жергілікті өкілді орган бекіткен азаматтарды мұқтаждар санатына жатқызу үшін негіздемелер тізбесін басшылыққа алады.</w:t>
      </w:r>
    </w:p>
    <w:bookmarkEnd w:id="42"/>
    <w:bookmarkStart w:name="z56" w:id="43"/>
    <w:p>
      <w:pPr>
        <w:spacing w:after="0"/>
        <w:ind w:left="0"/>
        <w:jc w:val="both"/>
      </w:pPr>
      <w:r>
        <w:rPr>
          <w:rFonts w:ascii="Times New Roman"/>
          <w:b w:val="false"/>
          <w:i w:val="false"/>
          <w:color w:val="000000"/>
          <w:sz w:val="28"/>
        </w:rPr>
        <w:t>
      12. Алушылардың жекелеген санаттары үшін атаулы күндер мен мереке күндеріне әлеуметтік көмектің мөлшері облыстық жергілікті атқарушы органның келісімі бойынша бірыңғай мөлшерде белгіленеді.</w:t>
      </w:r>
    </w:p>
    <w:bookmarkEnd w:id="43"/>
    <w:bookmarkStart w:name="z57" w:id="44"/>
    <w:p>
      <w:pPr>
        <w:spacing w:after="0"/>
        <w:ind w:left="0"/>
        <w:jc w:val="both"/>
      </w:pPr>
      <w:r>
        <w:rPr>
          <w:rFonts w:ascii="Times New Roman"/>
          <w:b w:val="false"/>
          <w:i w:val="false"/>
          <w:color w:val="000000"/>
          <w:sz w:val="28"/>
        </w:rPr>
        <w:t>
      13.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44"/>
    <w:bookmarkStart w:name="z58" w:id="45"/>
    <w:p>
      <w:pPr>
        <w:spacing w:after="0"/>
        <w:ind w:left="0"/>
        <w:jc w:val="left"/>
      </w:pPr>
      <w:r>
        <w:rPr>
          <w:rFonts w:ascii="Times New Roman"/>
          <w:b/>
          <w:i w:val="false"/>
          <w:color w:val="000000"/>
        </w:rPr>
        <w:t xml:space="preserve"> 3. Әлеуметтік көмек көрсету тәртібі</w:t>
      </w:r>
    </w:p>
    <w:bookmarkEnd w:id="45"/>
    <w:bookmarkStart w:name="z59" w:id="46"/>
    <w:p>
      <w:pPr>
        <w:spacing w:after="0"/>
        <w:ind w:left="0"/>
        <w:jc w:val="both"/>
      </w:pPr>
      <w:r>
        <w:rPr>
          <w:rFonts w:ascii="Times New Roman"/>
          <w:b w:val="false"/>
          <w:i w:val="false"/>
          <w:color w:val="000000"/>
          <w:sz w:val="28"/>
        </w:rPr>
        <w:t>
      14. Атаулы күндер мен мереке күндеріне әлеуметтік көмек алушылардан өтініштер талап етілмей уәкілетті ұйымның не өзге де ұйымдардың ұсынымы бойынша Жамбыл облысы Талас ауданы әкімдігі бекіткен тізім бойынша көрсетіледі.</w:t>
      </w:r>
    </w:p>
    <w:bookmarkEnd w:id="46"/>
    <w:bookmarkStart w:name="z60" w:id="47"/>
    <w:p>
      <w:pPr>
        <w:spacing w:after="0"/>
        <w:ind w:left="0"/>
        <w:jc w:val="both"/>
      </w:pPr>
      <w:r>
        <w:rPr>
          <w:rFonts w:ascii="Times New Roman"/>
          <w:b w:val="false"/>
          <w:i w:val="false"/>
          <w:color w:val="000000"/>
          <w:sz w:val="28"/>
        </w:rPr>
        <w:t>
      15. Өмірлік қиын жағдай туындаған кезде әлеуметтік көмек алу үшін өтініш беруші өзінің немесе отбасының атынан уәкілетті органға немесе кент, ауыл, ауылдық округ әкіміне өтінішке қоса мынадай құжаттарды:</w:t>
      </w:r>
    </w:p>
    <w:bookmarkEnd w:id="47"/>
    <w:bookmarkStart w:name="z61" w:id="48"/>
    <w:p>
      <w:pPr>
        <w:spacing w:after="0"/>
        <w:ind w:left="0"/>
        <w:jc w:val="both"/>
      </w:pPr>
      <w:r>
        <w:rPr>
          <w:rFonts w:ascii="Times New Roman"/>
          <w:b w:val="false"/>
          <w:i w:val="false"/>
          <w:color w:val="000000"/>
          <w:sz w:val="28"/>
        </w:rPr>
        <w:t>
      1) жеке басын куәландыратын құжатты;</w:t>
      </w:r>
    </w:p>
    <w:bookmarkEnd w:id="48"/>
    <w:bookmarkStart w:name="z62" w:id="49"/>
    <w:p>
      <w:pPr>
        <w:spacing w:after="0"/>
        <w:ind w:left="0"/>
        <w:jc w:val="both"/>
      </w:pPr>
      <w:r>
        <w:rPr>
          <w:rFonts w:ascii="Times New Roman"/>
          <w:b w:val="false"/>
          <w:i w:val="false"/>
          <w:color w:val="000000"/>
          <w:sz w:val="28"/>
        </w:rPr>
        <w:t>
      2) тұрақты тұрғылықты жері бойынша тіркелгенін растайтын құжатты;</w:t>
      </w:r>
    </w:p>
    <w:bookmarkEnd w:id="49"/>
    <w:bookmarkStart w:name="z63" w:id="50"/>
    <w:p>
      <w:pPr>
        <w:spacing w:after="0"/>
        <w:ind w:left="0"/>
        <w:jc w:val="both"/>
      </w:pPr>
      <w:r>
        <w:rPr>
          <w:rFonts w:ascii="Times New Roman"/>
          <w:b w:val="false"/>
          <w:i w:val="false"/>
          <w:color w:val="000000"/>
          <w:sz w:val="28"/>
        </w:rPr>
        <w:t xml:space="preserve">
      3) Үлгілік қағидаларға </w:t>
      </w:r>
      <w:r>
        <w:rPr>
          <w:rFonts w:ascii="Times New Roman"/>
          <w:b w:val="false"/>
          <w:i w:val="false"/>
          <w:color w:val="000000"/>
          <w:sz w:val="28"/>
        </w:rPr>
        <w:t>1 қосымшаға</w:t>
      </w:r>
      <w:r>
        <w:rPr>
          <w:rFonts w:ascii="Times New Roman"/>
          <w:b w:val="false"/>
          <w:i w:val="false"/>
          <w:color w:val="000000"/>
          <w:sz w:val="28"/>
        </w:rPr>
        <w:t xml:space="preserve"> сәйкес адамның (отбасының) құрамы туралы мәліметтерді;</w:t>
      </w:r>
    </w:p>
    <w:bookmarkEnd w:id="50"/>
    <w:bookmarkStart w:name="z64" w:id="51"/>
    <w:p>
      <w:pPr>
        <w:spacing w:after="0"/>
        <w:ind w:left="0"/>
        <w:jc w:val="both"/>
      </w:pPr>
      <w:r>
        <w:rPr>
          <w:rFonts w:ascii="Times New Roman"/>
          <w:b w:val="false"/>
          <w:i w:val="false"/>
          <w:color w:val="000000"/>
          <w:sz w:val="28"/>
        </w:rPr>
        <w:t>
      4) адамның (отбасы мүшелерінің) табыстары туралы мәліметтерді;</w:t>
      </w:r>
    </w:p>
    <w:bookmarkEnd w:id="51"/>
    <w:bookmarkStart w:name="z65" w:id="52"/>
    <w:p>
      <w:pPr>
        <w:spacing w:after="0"/>
        <w:ind w:left="0"/>
        <w:jc w:val="both"/>
      </w:pPr>
      <w:r>
        <w:rPr>
          <w:rFonts w:ascii="Times New Roman"/>
          <w:b w:val="false"/>
          <w:i w:val="false"/>
          <w:color w:val="000000"/>
          <w:sz w:val="28"/>
        </w:rPr>
        <w:t>
      5) өмірлік қиын жағдайдың туындағанын растайтын актіні және/немесе құжатты ұсынады.</w:t>
      </w:r>
    </w:p>
    <w:bookmarkEnd w:id="52"/>
    <w:bookmarkStart w:name="z66" w:id="53"/>
    <w:p>
      <w:pPr>
        <w:spacing w:after="0"/>
        <w:ind w:left="0"/>
        <w:jc w:val="both"/>
      </w:pPr>
      <w:r>
        <w:rPr>
          <w:rFonts w:ascii="Times New Roman"/>
          <w:b w:val="false"/>
          <w:i w:val="false"/>
          <w:color w:val="000000"/>
          <w:sz w:val="28"/>
        </w:rPr>
        <w:t>
      16. Құжаттар салыстырып тексеру үшін түпнұсқаларда және көшірмелерде ұсынылады, содан кейін құжаттардың түпнұсқалары өтініш берушіге қайтарылады.</w:t>
      </w:r>
    </w:p>
    <w:bookmarkEnd w:id="53"/>
    <w:bookmarkStart w:name="z67" w:id="54"/>
    <w:p>
      <w:pPr>
        <w:spacing w:after="0"/>
        <w:ind w:left="0"/>
        <w:jc w:val="both"/>
      </w:pPr>
      <w:r>
        <w:rPr>
          <w:rFonts w:ascii="Times New Roman"/>
          <w:b w:val="false"/>
          <w:i w:val="false"/>
          <w:color w:val="000000"/>
          <w:sz w:val="28"/>
        </w:rPr>
        <w:t>
      17. Өмірлік қиын жағдай туындаған кезде әлеуметтік көмек көрсетуге өтініш келіп түскен кезде уәкілетті орган немесе кент, ауыл,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54"/>
    <w:bookmarkStart w:name="z68" w:id="55"/>
    <w:p>
      <w:pPr>
        <w:spacing w:after="0"/>
        <w:ind w:left="0"/>
        <w:jc w:val="both"/>
      </w:pPr>
      <w:r>
        <w:rPr>
          <w:rFonts w:ascii="Times New Roman"/>
          <w:b w:val="false"/>
          <w:i w:val="false"/>
          <w:color w:val="000000"/>
          <w:sz w:val="28"/>
        </w:rPr>
        <w:t xml:space="preserve">
      18. Учаскелік комиссия құжаттарды алған күннен бастап екі жұмыс күні ішінде өтініш берушіге тексеру жүргізеді, оның нәтижелері бойынша Үлгілік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кент, ауыл, ауылдық округ әкіміне жібереді.</w:t>
      </w:r>
    </w:p>
    <w:bookmarkEnd w:id="55"/>
    <w:bookmarkStart w:name="z69" w:id="56"/>
    <w:p>
      <w:pPr>
        <w:spacing w:after="0"/>
        <w:ind w:left="0"/>
        <w:jc w:val="both"/>
      </w:pPr>
      <w:r>
        <w:rPr>
          <w:rFonts w:ascii="Times New Roman"/>
          <w:b w:val="false"/>
          <w:i w:val="false"/>
          <w:color w:val="000000"/>
          <w:sz w:val="28"/>
        </w:rPr>
        <w:t>
      Кент, ауыл,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bookmarkEnd w:id="56"/>
    <w:bookmarkStart w:name="z70" w:id="57"/>
    <w:p>
      <w:pPr>
        <w:spacing w:after="0"/>
        <w:ind w:left="0"/>
        <w:jc w:val="both"/>
      </w:pPr>
      <w:r>
        <w:rPr>
          <w:rFonts w:ascii="Times New Roman"/>
          <w:b w:val="false"/>
          <w:i w:val="false"/>
          <w:color w:val="000000"/>
          <w:sz w:val="28"/>
        </w:rPr>
        <w:t>
      19.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bookmarkEnd w:id="57"/>
    <w:bookmarkStart w:name="z71" w:id="58"/>
    <w:p>
      <w:pPr>
        <w:spacing w:after="0"/>
        <w:ind w:left="0"/>
        <w:jc w:val="both"/>
      </w:pPr>
      <w:r>
        <w:rPr>
          <w:rFonts w:ascii="Times New Roman"/>
          <w:b w:val="false"/>
          <w:i w:val="false"/>
          <w:color w:val="000000"/>
          <w:sz w:val="28"/>
        </w:rPr>
        <w:t>
      20.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bookmarkEnd w:id="58"/>
    <w:bookmarkStart w:name="z72" w:id="59"/>
    <w:p>
      <w:pPr>
        <w:spacing w:after="0"/>
        <w:ind w:left="0"/>
        <w:jc w:val="both"/>
      </w:pPr>
      <w:r>
        <w:rPr>
          <w:rFonts w:ascii="Times New Roman"/>
          <w:b w:val="false"/>
          <w:i w:val="false"/>
          <w:color w:val="000000"/>
          <w:sz w:val="28"/>
        </w:rPr>
        <w:t>
      21. Уәкілетті орган учаскелік комиссиядан немесе кент, ауыл,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59"/>
    <w:bookmarkStart w:name="z73" w:id="60"/>
    <w:p>
      <w:pPr>
        <w:spacing w:after="0"/>
        <w:ind w:left="0"/>
        <w:jc w:val="both"/>
      </w:pPr>
      <w:r>
        <w:rPr>
          <w:rFonts w:ascii="Times New Roman"/>
          <w:b w:val="false"/>
          <w:i w:val="false"/>
          <w:color w:val="000000"/>
          <w:sz w:val="28"/>
        </w:rPr>
        <w:t>
      22.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60"/>
    <w:bookmarkStart w:name="z74" w:id="61"/>
    <w:p>
      <w:pPr>
        <w:spacing w:after="0"/>
        <w:ind w:left="0"/>
        <w:jc w:val="both"/>
      </w:pPr>
      <w:r>
        <w:rPr>
          <w:rFonts w:ascii="Times New Roman"/>
          <w:b w:val="false"/>
          <w:i w:val="false"/>
          <w:color w:val="000000"/>
          <w:sz w:val="28"/>
        </w:rPr>
        <w:t>
      23.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61"/>
    <w:bookmarkStart w:name="z75" w:id="6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 тармақтарында</w:t>
      </w:r>
      <w:r>
        <w:rPr>
          <w:rFonts w:ascii="Times New Roman"/>
          <w:b w:val="false"/>
          <w:i w:val="false"/>
          <w:color w:val="000000"/>
          <w:sz w:val="28"/>
        </w:rPr>
        <w:t xml:space="preserve"> көрсетілген жағдайларда уәкілетті орган өтініш берушіден немесе кент, ауыл, ауылдық округ әкімінен құжаттарды қабылдаған күннен бастап жиырма жұмыс күні ішінде әлеуметтік көмек көрсету не көрсетуден бас тарту туралы шешім қабылдайды.</w:t>
      </w:r>
    </w:p>
    <w:bookmarkEnd w:id="62"/>
    <w:bookmarkStart w:name="z76" w:id="63"/>
    <w:p>
      <w:pPr>
        <w:spacing w:after="0"/>
        <w:ind w:left="0"/>
        <w:jc w:val="both"/>
      </w:pPr>
      <w:r>
        <w:rPr>
          <w:rFonts w:ascii="Times New Roman"/>
          <w:b w:val="false"/>
          <w:i w:val="false"/>
          <w:color w:val="000000"/>
          <w:sz w:val="28"/>
        </w:rPr>
        <w:t>
      24.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bookmarkEnd w:id="63"/>
    <w:bookmarkStart w:name="z77" w:id="64"/>
    <w:p>
      <w:pPr>
        <w:spacing w:after="0"/>
        <w:ind w:left="0"/>
        <w:jc w:val="both"/>
      </w:pPr>
      <w:r>
        <w:rPr>
          <w:rFonts w:ascii="Times New Roman"/>
          <w:b w:val="false"/>
          <w:i w:val="false"/>
          <w:color w:val="000000"/>
          <w:sz w:val="28"/>
        </w:rPr>
        <w:t>
      25. Әлеуметтік көмек көрсетуден бас тарту:</w:t>
      </w:r>
    </w:p>
    <w:bookmarkEnd w:id="64"/>
    <w:bookmarkStart w:name="z78" w:id="65"/>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65"/>
    <w:bookmarkStart w:name="z79" w:id="66"/>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bookmarkEnd w:id="66"/>
    <w:bookmarkStart w:name="z80" w:id="67"/>
    <w:p>
      <w:pPr>
        <w:spacing w:after="0"/>
        <w:ind w:left="0"/>
        <w:jc w:val="both"/>
      </w:pPr>
      <w:r>
        <w:rPr>
          <w:rFonts w:ascii="Times New Roman"/>
          <w:b w:val="false"/>
          <w:i w:val="false"/>
          <w:color w:val="000000"/>
          <w:sz w:val="28"/>
        </w:rPr>
        <w:t>
      3) адамның (отбасының) жанбасына шаққандағы орташа табысы әлеуметтік көмек көрсету үшін жергілікті өкілді органдар белгілеген шектен артқан жағдайларда жүзеге асырылады.</w:t>
      </w:r>
    </w:p>
    <w:bookmarkEnd w:id="67"/>
    <w:bookmarkStart w:name="z81" w:id="68"/>
    <w:p>
      <w:pPr>
        <w:spacing w:after="0"/>
        <w:ind w:left="0"/>
        <w:jc w:val="both"/>
      </w:pPr>
      <w:r>
        <w:rPr>
          <w:rFonts w:ascii="Times New Roman"/>
          <w:b w:val="false"/>
          <w:i w:val="false"/>
          <w:color w:val="000000"/>
          <w:sz w:val="28"/>
        </w:rPr>
        <w:t>
      26. Әлеуметтік көмек ұсынуға шығыстарды қаржыландыру Жамбыл облысы Талас ауданының бюджетінде көзделген ағымдағы қаржы жылына арналған қаражат шегінде жүзеге асырылады.</w:t>
      </w:r>
    </w:p>
    <w:bookmarkEnd w:id="68"/>
    <w:bookmarkStart w:name="z82" w:id="69"/>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69"/>
    <w:bookmarkStart w:name="z83" w:id="70"/>
    <w:p>
      <w:pPr>
        <w:spacing w:after="0"/>
        <w:ind w:left="0"/>
        <w:jc w:val="both"/>
      </w:pPr>
      <w:r>
        <w:rPr>
          <w:rFonts w:ascii="Times New Roman"/>
          <w:b w:val="false"/>
          <w:i w:val="false"/>
          <w:color w:val="000000"/>
          <w:sz w:val="28"/>
        </w:rPr>
        <w:t>
      27. Әлеуметтік көмек:</w:t>
      </w:r>
    </w:p>
    <w:bookmarkEnd w:id="70"/>
    <w:bookmarkStart w:name="z84" w:id="71"/>
    <w:p>
      <w:pPr>
        <w:spacing w:after="0"/>
        <w:ind w:left="0"/>
        <w:jc w:val="both"/>
      </w:pPr>
      <w:r>
        <w:rPr>
          <w:rFonts w:ascii="Times New Roman"/>
          <w:b w:val="false"/>
          <w:i w:val="false"/>
          <w:color w:val="000000"/>
          <w:sz w:val="28"/>
        </w:rPr>
        <w:t>
      1) алушы қайтыс болған;</w:t>
      </w:r>
    </w:p>
    <w:bookmarkEnd w:id="71"/>
    <w:bookmarkStart w:name="z85" w:id="72"/>
    <w:p>
      <w:pPr>
        <w:spacing w:after="0"/>
        <w:ind w:left="0"/>
        <w:jc w:val="both"/>
      </w:pPr>
      <w:r>
        <w:rPr>
          <w:rFonts w:ascii="Times New Roman"/>
          <w:b w:val="false"/>
          <w:i w:val="false"/>
          <w:color w:val="000000"/>
          <w:sz w:val="28"/>
        </w:rPr>
        <w:t>
      2) алушы Талас ауданы шегінен тыс тұрақты тұруға кеткен;</w:t>
      </w:r>
    </w:p>
    <w:bookmarkEnd w:id="72"/>
    <w:bookmarkStart w:name="z86" w:id="73"/>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bookmarkEnd w:id="73"/>
    <w:bookmarkStart w:name="z87" w:id="74"/>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bookmarkEnd w:id="74"/>
    <w:bookmarkStart w:name="z88" w:id="75"/>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End w:id="75"/>
    <w:bookmarkStart w:name="z89" w:id="76"/>
    <w:p>
      <w:pPr>
        <w:spacing w:after="0"/>
        <w:ind w:left="0"/>
        <w:jc w:val="both"/>
      </w:pPr>
      <w:r>
        <w:rPr>
          <w:rFonts w:ascii="Times New Roman"/>
          <w:b w:val="false"/>
          <w:i w:val="false"/>
          <w:color w:val="000000"/>
          <w:sz w:val="28"/>
        </w:rPr>
        <w:t>
      28. Артық төленген сомалар ерікті немесе Қазақстан Республикасының заңнамасында белгіленген өзгеше тәртіппен қайтаруға жатады.</w:t>
      </w:r>
    </w:p>
    <w:bookmarkEnd w:id="76"/>
    <w:bookmarkStart w:name="z90" w:id="77"/>
    <w:p>
      <w:pPr>
        <w:spacing w:after="0"/>
        <w:ind w:left="0"/>
        <w:jc w:val="left"/>
      </w:pPr>
      <w:r>
        <w:rPr>
          <w:rFonts w:ascii="Times New Roman"/>
          <w:b/>
          <w:i w:val="false"/>
          <w:color w:val="000000"/>
        </w:rPr>
        <w:t xml:space="preserve"> 5. Қорытынды ереже</w:t>
      </w:r>
    </w:p>
    <w:bookmarkEnd w:id="77"/>
    <w:bookmarkStart w:name="z91" w:id="78"/>
    <w:p>
      <w:pPr>
        <w:spacing w:after="0"/>
        <w:ind w:left="0"/>
        <w:jc w:val="both"/>
      </w:pPr>
      <w:r>
        <w:rPr>
          <w:rFonts w:ascii="Times New Roman"/>
          <w:b w:val="false"/>
          <w:i w:val="false"/>
          <w:color w:val="000000"/>
          <w:sz w:val="28"/>
        </w:rPr>
        <w:t>
      29.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аудандық мәслихатының</w:t>
            </w:r>
            <w:r>
              <w:br/>
            </w:r>
            <w:r>
              <w:rPr>
                <w:rFonts w:ascii="Times New Roman"/>
                <w:b w:val="false"/>
                <w:i w:val="false"/>
                <w:color w:val="000000"/>
                <w:sz w:val="20"/>
              </w:rPr>
              <w:t>2019 жылғы 13 мамырдағы</w:t>
            </w:r>
            <w:r>
              <w:br/>
            </w:r>
            <w:r>
              <w:rPr>
                <w:rFonts w:ascii="Times New Roman"/>
                <w:b w:val="false"/>
                <w:i w:val="false"/>
                <w:color w:val="000000"/>
                <w:sz w:val="20"/>
              </w:rPr>
              <w:t>№ 55-3 шешіміне 2 қосымша</w:t>
            </w:r>
          </w:p>
        </w:tc>
      </w:tr>
    </w:tbl>
    <w:bookmarkStart w:name="z95" w:id="79"/>
    <w:p>
      <w:pPr>
        <w:spacing w:after="0"/>
        <w:ind w:left="0"/>
        <w:jc w:val="left"/>
      </w:pPr>
      <w:r>
        <w:rPr>
          <w:rFonts w:ascii="Times New Roman"/>
          <w:b/>
          <w:i w:val="false"/>
          <w:color w:val="000000"/>
        </w:rPr>
        <w:t xml:space="preserve"> Талас аудандық мәслихатының күші жойылды деп танылған шешімдердің тізбесі</w:t>
      </w:r>
    </w:p>
    <w:bookmarkEnd w:id="79"/>
    <w:bookmarkStart w:name="z96" w:id="80"/>
    <w:p>
      <w:pPr>
        <w:spacing w:after="0"/>
        <w:ind w:left="0"/>
        <w:jc w:val="both"/>
      </w:pPr>
      <w:r>
        <w:rPr>
          <w:rFonts w:ascii="Times New Roman"/>
          <w:b w:val="false"/>
          <w:i w:val="false"/>
          <w:color w:val="000000"/>
          <w:sz w:val="28"/>
        </w:rPr>
        <w:t xml:space="preserve">
      1. "Талас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Жамбыл облысы Талас аудандық мәслихатының 2013 жылғы 25 желтоқсандағы </w:t>
      </w:r>
      <w:r>
        <w:rPr>
          <w:rFonts w:ascii="Times New Roman"/>
          <w:b w:val="false"/>
          <w:i w:val="false"/>
          <w:color w:val="000000"/>
          <w:sz w:val="28"/>
        </w:rPr>
        <w:t>№ 26-6</w:t>
      </w:r>
      <w:r>
        <w:rPr>
          <w:rFonts w:ascii="Times New Roman"/>
          <w:b w:val="false"/>
          <w:i w:val="false"/>
          <w:color w:val="000000"/>
          <w:sz w:val="28"/>
        </w:rPr>
        <w:t xml:space="preserve"> шешімі (нормативтік құқықтық актілерді тіркеу тізілімінде </w:t>
      </w:r>
      <w:r>
        <w:rPr>
          <w:rFonts w:ascii="Times New Roman"/>
          <w:b w:val="false"/>
          <w:i w:val="false"/>
          <w:color w:val="000000"/>
          <w:sz w:val="28"/>
        </w:rPr>
        <w:t>№ 2101</w:t>
      </w:r>
      <w:r>
        <w:rPr>
          <w:rFonts w:ascii="Times New Roman"/>
          <w:b w:val="false"/>
          <w:i w:val="false"/>
          <w:color w:val="000000"/>
          <w:sz w:val="28"/>
        </w:rPr>
        <w:t xml:space="preserve"> болып тіркелген, 2014 жылғы 25 қаңтарда "Талас тынысы" газетінде жарияланған).</w:t>
      </w:r>
    </w:p>
    <w:bookmarkEnd w:id="80"/>
    <w:bookmarkStart w:name="z97" w:id="81"/>
    <w:p>
      <w:pPr>
        <w:spacing w:after="0"/>
        <w:ind w:left="0"/>
        <w:jc w:val="both"/>
      </w:pPr>
      <w:r>
        <w:rPr>
          <w:rFonts w:ascii="Times New Roman"/>
          <w:b w:val="false"/>
          <w:i w:val="false"/>
          <w:color w:val="000000"/>
          <w:sz w:val="28"/>
        </w:rPr>
        <w:t xml:space="preserve">
      2. "Талас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Талас аудандық мәслихатының 2013 жылғы 25 желтоқсандағы № 26-6 шешіміне өзгерістер енгізу туралы" Жамбыл облысы Талас аудандық мәслихатының 2014 жылғы 23 маусымдағы </w:t>
      </w:r>
      <w:r>
        <w:rPr>
          <w:rFonts w:ascii="Times New Roman"/>
          <w:b w:val="false"/>
          <w:i w:val="false"/>
          <w:color w:val="000000"/>
          <w:sz w:val="28"/>
        </w:rPr>
        <w:t>№ 34-8</w:t>
      </w:r>
      <w:r>
        <w:rPr>
          <w:rFonts w:ascii="Times New Roman"/>
          <w:b w:val="false"/>
          <w:i w:val="false"/>
          <w:color w:val="000000"/>
          <w:sz w:val="28"/>
        </w:rPr>
        <w:t xml:space="preserve"> шешімі (нормативтік құқықтық актілерді тіркеу тізілімінде </w:t>
      </w:r>
      <w:r>
        <w:rPr>
          <w:rFonts w:ascii="Times New Roman"/>
          <w:b w:val="false"/>
          <w:i w:val="false"/>
          <w:color w:val="000000"/>
          <w:sz w:val="28"/>
        </w:rPr>
        <w:t>№ 2272</w:t>
      </w:r>
      <w:r>
        <w:rPr>
          <w:rFonts w:ascii="Times New Roman"/>
          <w:b w:val="false"/>
          <w:i w:val="false"/>
          <w:color w:val="000000"/>
          <w:sz w:val="28"/>
        </w:rPr>
        <w:t xml:space="preserve"> болып тіркелген, 2014 жылғы 30 шілдеде "Талас тынысы" газетінде жарияланған).</w:t>
      </w:r>
    </w:p>
    <w:bookmarkEnd w:id="81"/>
    <w:bookmarkStart w:name="z98" w:id="82"/>
    <w:p>
      <w:pPr>
        <w:spacing w:after="0"/>
        <w:ind w:left="0"/>
        <w:jc w:val="both"/>
      </w:pPr>
      <w:r>
        <w:rPr>
          <w:rFonts w:ascii="Times New Roman"/>
          <w:b w:val="false"/>
          <w:i w:val="false"/>
          <w:color w:val="000000"/>
          <w:sz w:val="28"/>
        </w:rPr>
        <w:t xml:space="preserve">
      3. "Талас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Талас аудандық мәслихатының 2013 жылғы 25 желтоқсандағы № 26 – 6 шешіміне өзгерістер мен толықтырулар енгізу туралы" Жамбыл облысы Талас аудандық мәслихатының 2015 жылғы 2 сәуірдегі </w:t>
      </w:r>
      <w:r>
        <w:rPr>
          <w:rFonts w:ascii="Times New Roman"/>
          <w:b w:val="false"/>
          <w:i w:val="false"/>
          <w:color w:val="000000"/>
          <w:sz w:val="28"/>
        </w:rPr>
        <w:t>№ 41-7</w:t>
      </w:r>
      <w:r>
        <w:rPr>
          <w:rFonts w:ascii="Times New Roman"/>
          <w:b w:val="false"/>
          <w:i w:val="false"/>
          <w:color w:val="000000"/>
          <w:sz w:val="28"/>
        </w:rPr>
        <w:t xml:space="preserve"> шешімі (нормативтік құқықтық актілерді тіркеу тізілімінде </w:t>
      </w:r>
      <w:r>
        <w:rPr>
          <w:rFonts w:ascii="Times New Roman"/>
          <w:b w:val="false"/>
          <w:i w:val="false"/>
          <w:color w:val="000000"/>
          <w:sz w:val="28"/>
        </w:rPr>
        <w:t>№ 2606</w:t>
      </w:r>
      <w:r>
        <w:rPr>
          <w:rFonts w:ascii="Times New Roman"/>
          <w:b w:val="false"/>
          <w:i w:val="false"/>
          <w:color w:val="000000"/>
          <w:sz w:val="28"/>
        </w:rPr>
        <w:t xml:space="preserve"> болып тіркелген, 2015 жылғы 22 сәуірде "Талас тынысы" газетінде жарияланған).</w:t>
      </w:r>
    </w:p>
    <w:bookmarkEnd w:id="82"/>
    <w:bookmarkStart w:name="z99" w:id="83"/>
    <w:p>
      <w:pPr>
        <w:spacing w:after="0"/>
        <w:ind w:left="0"/>
        <w:jc w:val="both"/>
      </w:pPr>
      <w:r>
        <w:rPr>
          <w:rFonts w:ascii="Times New Roman"/>
          <w:b w:val="false"/>
          <w:i w:val="false"/>
          <w:color w:val="000000"/>
          <w:sz w:val="28"/>
        </w:rPr>
        <w:t xml:space="preserve">
      4. "Талас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Талас аудандық мәслихатының 2013 жылғы 25 желтоқсандағы № 26 – 6 шешіміне өзгерістер енгізу туралы" Жамбыл облысы Талас аудандық мәслихатының 2015 жылғы 10 желтоқсанда </w:t>
      </w:r>
      <w:r>
        <w:rPr>
          <w:rFonts w:ascii="Times New Roman"/>
          <w:b w:val="false"/>
          <w:i w:val="false"/>
          <w:color w:val="000000"/>
          <w:sz w:val="28"/>
        </w:rPr>
        <w:t>№ 48-5</w:t>
      </w:r>
      <w:r>
        <w:rPr>
          <w:rFonts w:ascii="Times New Roman"/>
          <w:b w:val="false"/>
          <w:i w:val="false"/>
          <w:color w:val="000000"/>
          <w:sz w:val="28"/>
        </w:rPr>
        <w:t xml:space="preserve"> шешімі (нормативтік құқықтық актілерді тіркеу тізілімінде </w:t>
      </w:r>
      <w:r>
        <w:rPr>
          <w:rFonts w:ascii="Times New Roman"/>
          <w:b w:val="false"/>
          <w:i w:val="false"/>
          <w:color w:val="000000"/>
          <w:sz w:val="28"/>
        </w:rPr>
        <w:t>№ 2890</w:t>
      </w:r>
      <w:r>
        <w:rPr>
          <w:rFonts w:ascii="Times New Roman"/>
          <w:b w:val="false"/>
          <w:i w:val="false"/>
          <w:color w:val="000000"/>
          <w:sz w:val="28"/>
        </w:rPr>
        <w:t xml:space="preserve"> болып тіркелген, 2016 жылғы 15 қаңтарда "Талас тынысы" газетінде жарияланған).</w:t>
      </w:r>
    </w:p>
    <w:bookmarkEnd w:id="83"/>
    <w:bookmarkStart w:name="z100" w:id="84"/>
    <w:p>
      <w:pPr>
        <w:spacing w:after="0"/>
        <w:ind w:left="0"/>
        <w:jc w:val="both"/>
      </w:pPr>
      <w:r>
        <w:rPr>
          <w:rFonts w:ascii="Times New Roman"/>
          <w:b w:val="false"/>
          <w:i w:val="false"/>
          <w:color w:val="000000"/>
          <w:sz w:val="28"/>
        </w:rPr>
        <w:t xml:space="preserve">
      5. "Талас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Талас аудандық мәслихатының 2013 жылғы 25 желтоқсандағы №26-6 шешіміне өзгерістер мен толықтыру енгізу туралы" Жамбыл облысы Талас аудандық мәслихатының 2016 жылғы 31 мамырдағы </w:t>
      </w:r>
      <w:r>
        <w:rPr>
          <w:rFonts w:ascii="Times New Roman"/>
          <w:b w:val="false"/>
          <w:i w:val="false"/>
          <w:color w:val="000000"/>
          <w:sz w:val="28"/>
        </w:rPr>
        <w:t>№ 4-2</w:t>
      </w:r>
      <w:r>
        <w:rPr>
          <w:rFonts w:ascii="Times New Roman"/>
          <w:b w:val="false"/>
          <w:i w:val="false"/>
          <w:color w:val="000000"/>
          <w:sz w:val="28"/>
        </w:rPr>
        <w:t xml:space="preserve"> шешімі (нормативтік құқықтық актілерді тіркеу тізілімінде </w:t>
      </w:r>
      <w:r>
        <w:rPr>
          <w:rFonts w:ascii="Times New Roman"/>
          <w:b w:val="false"/>
          <w:i w:val="false"/>
          <w:color w:val="000000"/>
          <w:sz w:val="28"/>
        </w:rPr>
        <w:t>№ 3114</w:t>
      </w:r>
      <w:r>
        <w:rPr>
          <w:rFonts w:ascii="Times New Roman"/>
          <w:b w:val="false"/>
          <w:i w:val="false"/>
          <w:color w:val="000000"/>
          <w:sz w:val="28"/>
        </w:rPr>
        <w:t xml:space="preserve"> болып тіркелген, "Әділет" ақпараттық-құқықтық жүйесінде 2016 жылы 29 маусымда жарияланған).</w:t>
      </w:r>
    </w:p>
    <w:bookmarkEnd w:id="84"/>
    <w:bookmarkStart w:name="z101" w:id="85"/>
    <w:p>
      <w:pPr>
        <w:spacing w:after="0"/>
        <w:ind w:left="0"/>
        <w:jc w:val="both"/>
      </w:pPr>
      <w:r>
        <w:rPr>
          <w:rFonts w:ascii="Times New Roman"/>
          <w:b w:val="false"/>
          <w:i w:val="false"/>
          <w:color w:val="000000"/>
          <w:sz w:val="28"/>
        </w:rPr>
        <w:t xml:space="preserve">
      6. "Талас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Талас аудандық мәслихатының 2013 жылғы 25 желтоқсанындағы № 26-6 шешіміне өзгерістер енгізу туралы" Жамбыл облысы Талас аудандық мәслихатының 2017 жылғы 27 наурыздағы </w:t>
      </w:r>
      <w:r>
        <w:rPr>
          <w:rFonts w:ascii="Times New Roman"/>
          <w:b w:val="false"/>
          <w:i w:val="false"/>
          <w:color w:val="000000"/>
          <w:sz w:val="28"/>
        </w:rPr>
        <w:t>№ 16-11</w:t>
      </w:r>
      <w:r>
        <w:rPr>
          <w:rFonts w:ascii="Times New Roman"/>
          <w:b w:val="false"/>
          <w:i w:val="false"/>
          <w:color w:val="000000"/>
          <w:sz w:val="28"/>
        </w:rPr>
        <w:t xml:space="preserve"> шешімі (нормативтік құқықтық актілерді тіркеу тізілімінде </w:t>
      </w:r>
      <w:r>
        <w:rPr>
          <w:rFonts w:ascii="Times New Roman"/>
          <w:b w:val="false"/>
          <w:i w:val="false"/>
          <w:color w:val="000000"/>
          <w:sz w:val="28"/>
        </w:rPr>
        <w:t>№ 3385</w:t>
      </w:r>
      <w:r>
        <w:rPr>
          <w:rFonts w:ascii="Times New Roman"/>
          <w:b w:val="false"/>
          <w:i w:val="false"/>
          <w:color w:val="000000"/>
          <w:sz w:val="28"/>
        </w:rPr>
        <w:t xml:space="preserve"> болып тіркелген, 21 сәуірде 2017 жылы Қазақстан Республикасының нормативтік құқықтық актілерінің эталондық бақылау банкінде электрондық түрде жарияланған).</w:t>
      </w:r>
    </w:p>
    <w:bookmarkEnd w:id="85"/>
    <w:bookmarkStart w:name="z102" w:id="86"/>
    <w:p>
      <w:pPr>
        <w:spacing w:after="0"/>
        <w:ind w:left="0"/>
        <w:jc w:val="both"/>
      </w:pPr>
      <w:r>
        <w:rPr>
          <w:rFonts w:ascii="Times New Roman"/>
          <w:b w:val="false"/>
          <w:i w:val="false"/>
          <w:color w:val="000000"/>
          <w:sz w:val="28"/>
        </w:rPr>
        <w:t xml:space="preserve">
      7. "Талас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Талас аудандық мәслихатының 2013 жылғы 25 желтоқсандағы №26-6 шешіміне өзгерістермен толықтырулар енгізу туралы" Жамбыл облысы Талас аудандық мәслихатының 2019 жылғы 14 ақпандағы </w:t>
      </w:r>
      <w:r>
        <w:rPr>
          <w:rFonts w:ascii="Times New Roman"/>
          <w:b w:val="false"/>
          <w:i w:val="false"/>
          <w:color w:val="000000"/>
          <w:sz w:val="28"/>
        </w:rPr>
        <w:t>№ 51-4</w:t>
      </w:r>
      <w:r>
        <w:rPr>
          <w:rFonts w:ascii="Times New Roman"/>
          <w:b w:val="false"/>
          <w:i w:val="false"/>
          <w:color w:val="000000"/>
          <w:sz w:val="28"/>
        </w:rPr>
        <w:t xml:space="preserve"> шешімі (нормативтік құқықтық актілерді тіркеу тізілімінде </w:t>
      </w:r>
      <w:r>
        <w:rPr>
          <w:rFonts w:ascii="Times New Roman"/>
          <w:b w:val="false"/>
          <w:i w:val="false"/>
          <w:color w:val="000000"/>
          <w:sz w:val="28"/>
        </w:rPr>
        <w:t>№ 4110</w:t>
      </w:r>
      <w:r>
        <w:rPr>
          <w:rFonts w:ascii="Times New Roman"/>
          <w:b w:val="false"/>
          <w:i w:val="false"/>
          <w:color w:val="000000"/>
          <w:sz w:val="28"/>
        </w:rPr>
        <w:t xml:space="preserve"> болып тіркелген, Қазақстан Республикасының нормативтік құқықтық актілерінің эталондық бақылау банкінде 05 науразда 2019 жылы электронды турде жарияланған).</w:t>
      </w:r>
    </w:p>
    <w:bookmarkEnd w:id="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