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c189" w14:textId="cb4c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Сарысу ауданында пробация қызметінің есебінде тұрған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әкімдігінің 2019 жылғы 29 мамырдағы № 125 қаулысы. Жамбыл облысының Әділет департаментінде 2019 жылғы 30 мамырда № 4252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Сарысу ауданының әкімдігі ҚАУЛЫ ЕТЕДI: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Сарысу ауданы бойынша ұйымдық-құқықтық нысанына және меншік нысанынан қарамастан ұйымдар үшін ұйым қызметкерлерінің тізімдік санының пайыздық көрсетілімінде 2019 жылға пробация қызметінің есебінде тұрған адамдарды жұмысқа орналастыру үшін жұмыс орындарына квоталар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"Сарысу ауданы әкімдігінің халықты жұмыспен қамту орталығы" коммуналдық мемлекеттік мекемесі пробация қызметінің есебінде тұрған адамдарды жұмысқа орналастыру үшін жұмыс орындарын квоталау жұмыстарын ұйымдастыруды қамтамасыз етсін.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"Сарысу ауданы әкімдігінің жұмыспен қамту және әлеуметтік бағдарламалар бөлімі" коммуналдық мемлекеттік мекемесі заңнамаларда белгіленген тәртіппен осы қаулының әділет органдарында мемлекеттік тіркелуін қамтамасыз етсін.</w:t>
      </w:r>
    </w:p>
    <w:bookmarkEnd w:id="4"/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қадағалау аудан әкiмiнiң орынбасары Омарбек Берген Жақатайұлына жүктелсiн.</w:t>
      </w:r>
    </w:p>
    <w:bookmarkEnd w:id="5"/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Мәдібек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"____"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қаулысына қосымша</w:t>
            </w:r>
          </w:p>
        </w:tc>
      </w:tr>
    </w:tbl>
    <w:bookmarkStart w:name="z5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Сарысу ауданында пробация қызметінің есебінде тұрған адамдарды жұмысқа орналастыру үшін жұмыс орындарына квоталар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6061"/>
        <w:gridCol w:w="1968"/>
        <w:gridCol w:w="2039"/>
        <w:gridCol w:w="1493"/>
      </w:tblGrid>
      <w:tr>
        <w:trPr>
          <w:trHeight w:val="3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қызметкерлердің тізімдік саны (адам)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 адамдар үшін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%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"Казфосфат" жауапкершілігі шектеулі серіктестігінің филиалы "Қаратау" тау-кен өңдеу кешені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0,1%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 ауданы әкімдігінің тұрғын үй-коммуналдық шаруашылық, жолаушылар көлігі және автомобиль жолдары бөлімінің "Жаңатас-Су-Жылу" шаруашылық жүргізу құқығындағы коммуналдық мемлекеттік кәсіпорны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1,7%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"Көгалдандыру және көріктендіру" жауапкершілігі шектеулі серіктестігі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денсаулық сақтау басқармасы Сарысу аудандық орталық ауруханасы" шаруашылық жүргізу құқығындағы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кәсіпорны</w:t>
            </w:r>
          </w:p>
          <w:bookmarkEnd w:id="8"/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0,3%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"F&amp;TM" жауапкершілігі шектеулі серіктестігі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"АмирТрансСервис" жауапкершілігі шектеулі серіктестігі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8%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"Алты-Орда-2006" жауапкершілігі шектеулі серіктестігі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"Мутляпова Г.Е."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7%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"Бекмаганбетов"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