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4b434" w14:textId="194b4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ауданы әкімдігінің 2019 жылғы 26 сәуірдегі № 157 қаулысы. Жамбыл облысының Әділет департаментінде 2019 жылғы 30 сәуірде № 4209 болып тіркелді</w:t>
      </w:r>
    </w:p>
    <w:p>
      <w:pPr>
        <w:spacing w:after="0"/>
        <w:ind w:left="0"/>
        <w:jc w:val="both"/>
      </w:pPr>
      <w:bookmarkStart w:name="z39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4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Т. Рысқұлов ауданы әкімдігі ҚАУЛЫ ЕТЕДІ:</w:t>
      </w:r>
    </w:p>
    <w:bookmarkEnd w:id="1"/>
    <w:bookmarkStart w:name="z4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 жылға арналған мектепке дейінгі тәрбие мен оқытуға мемлекеттік білім беру тапсырысын, ата-ана төлемақысының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5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"Т. Рысқұлов ауданы әкімдігінің білім бөлімі" коммуналдық мемлекеттік мекемесі заңнамада белгіленген тәртіппен:</w:t>
      </w:r>
    </w:p>
    <w:bookmarkEnd w:id="3"/>
    <w:bookmarkStart w:name="z5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4"/>
    <w:bookmarkStart w:name="z5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жіберуді;</w:t>
      </w:r>
    </w:p>
    <w:bookmarkEnd w:id="5"/>
    <w:bookmarkStart w:name="z5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Т. Рысқұлов ауданы әкімдігінің интернет-ресурсында орналастырылуын;</w:t>
      </w:r>
    </w:p>
    <w:bookmarkEnd w:id="6"/>
    <w:bookmarkStart w:name="z5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bookmarkEnd w:id="7"/>
    <w:bookmarkStart w:name="z5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Т. Рысқұлов ауданы әкімінің орынбасары Бейсенбек Әшімәліұлы Әлпеисовке жүктелсін.</w:t>
      </w:r>
    </w:p>
    <w:bookmarkEnd w:id="8"/>
    <w:bookmarkStart w:name="z5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Садырқұлов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"___"__________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 қаулысына қосымша</w:t>
            </w:r>
          </w:p>
        </w:tc>
      </w:tr>
    </w:tbl>
    <w:bookmarkStart w:name="z6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мектепке дейінгі тәрбие мен оқытуға мемлекеттік білім беру тапсырысын, ата-ана төлемақысының мөлшері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2"/>
        <w:gridCol w:w="1648"/>
        <w:gridCol w:w="2646"/>
        <w:gridCol w:w="2114"/>
      </w:tblGrid>
      <w:tr>
        <w:trPr>
          <w:trHeight w:val="30" w:hRule="atLeast"/>
        </w:trPr>
        <w:tc>
          <w:tcPr>
            <w:tcW w:w="5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 (орын)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тапсырысы бойынша бір тәрбиеленушіге жұмсалатын шығыстар мөлшері (теңге)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Мектепке дейінгі мемлекеттік ұйымдар, оның ішінде:</w:t>
            </w:r>
          </w:p>
        </w:tc>
      </w:tr>
      <w:tr>
        <w:trPr>
          <w:trHeight w:val="30" w:hRule="atLeast"/>
        </w:trPr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Толық күндік жұмыс істейтін шағын орталықтар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27936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Жарты күндік жұмыс істейтін шағын орталықтар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Балабақшалар, бөбекжай-бақшалар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 ауданы, Құлан ауылдық округіндегі "Балдырған" бөбекжай-бақшасы мемлекеттік коммуналдық қазыналық кәсіпорны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 ауданы, Құлан ауылдық округіндегі "Балауса" бөбекжай-бақшасы мемлекеттік коммуналдық қазыналық кәсіпорны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 ауданы, Құлан ауылдық округіндегі "Балауса" бөбекжай-бақшасы мемлекеттік коммуналдық қазыналық кәсіпорны сауықтыру тобы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47893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 ауданы, Құлан ауылдық округіндегі "Балапан" бөбекжай-бақшасы мемлекеттік коммуналдық қазыналық кәсіпорны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 ауданы, Луговой ауылдық округіндегі "Алтын сақа" бөбекжай-бақшасы мемлекеттік коммуналдық қазыналық кәсіпорны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 ауданы, Луговой ауылдық округіндегі "Балбөбек" бөбекжай-бақшасы мемлекеттік коммуналдық қазыналық кәсіпорны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 ауданы, Қарақыстақ ауылдық округіндегі "Ертөстік" бөбекжай-бақшасы мемлекеттік коммуналдық қазыналық кәсіпорны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 ауданы, Қарақыстақ ауылдық округіндегі "Күншуақ" бөбекжай-бақшасы мемлекеттік коммуналдық қазыналық кәсіпорны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 ауданы, Жанатұрмыс ауылдық округіндегі "Құлыншақ" бөбекжай-бақшасы мемлекеттік коммуналдық қазыналық кәсіпорны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 ауданы, Ақбұлақ ауылдық округіндегі "Байшешек" бөбекжай-бақшасы мемлекеттік коммуналдық қазыналық кәсіпорны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 ауданы әкімдігінің "Айгөлек" бөбекжай-бақшасы мемлекеттік коммуналдық қазыналық кәсіпорны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 ауданы, Ақыртөбе ауылдық округіндегі "Болашақ" бөбекжай-бақшасы мемлекеттік коммуналдық қазыналық кәсіпорны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 ауданы, Құмарық ауылдық округіндегі "Балдәурен" бөбекжай-бақшасы мемлекеттік коммуналдық қазыналық кәсіпорны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 ауданы, Көгершін ауылдық округіндегі "Ақбота" бөбекжай-бақшасы мемлекеттік коммуналдық қазыналық кәсіпорны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 ауданы Өрнек ауылдық округіндегі "Тәттімбүбі" бөбекжай- бақшасы мемлекеттік коммуналдық қазыналық кәсіпорны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Мектепке дейінгі жеке меншік ұйымдар (балабақшалар, бөбекжай-бақшалар)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"Аяна және Б" жауапкершілігі шектеулі серіктестігі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"Нұрхат Нұрзат" жауапкершілігі шектеулі серіктестігі "Мөлдір" бебекжай бақшасы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"Аида бөбекжайы" жауапкершілігі шектеулі серіктестігі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"Асқар тау-2018" жауапкершілігі шектеулі серіктестігі "Балауса" бөбекжай бақшасы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"О. Аяулым" жауапкершілігі шектеулі серіктестігі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"Бота" бөбекжай бақшасы жауапкершілігі шектеулі серіктестігі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Мирас" бөбекжай бақшасы жауапкершілігі шектеулі серіктестігі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"Сапа Құлан" жауапкершілігі шектеулі серіктестігі "Ұлар" бөбекжай бақшасы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Юлдашева Амина "Азиза" бөбекжай бақшасы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"DONи KO" жауапкершілігі шектеулі серіктестігі "Асел" бөбекжай бақшасы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