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4f931" w14:textId="764f9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Т.Рысқұлов ауданы ауылдық округтерінің бюджеттері туралы" Т.Рысқұлов аудандық мәслихатының 2018 жылғы 27 желтоқсандағы №35-4 шешіміне өзгерістер енгізу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 Рысқұлов аудандық мәслихатының 2019 жылғы 9 сәуірдегі № 40-4 шешімі. Жамбыл облысының Әділет департаментінде 2019 жылғы 10 сәуірде № 4195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"2019-2021 жылдарға арналған аудандық бюджет туралы" Т. Рысқұлов аудандық мәслихатының 2018 жылдың 21 желтоқсандағы № 34-5 шешіміне өзгерістер енгізу туралы Т. Рысқұлов аудандық мәслихатының 2019 жылдың 01 сәуірдегі </w:t>
      </w:r>
      <w:r>
        <w:rPr>
          <w:rFonts w:ascii="Times New Roman"/>
          <w:b w:val="false"/>
          <w:i w:val="false"/>
          <w:color w:val="000000"/>
          <w:sz w:val="28"/>
        </w:rPr>
        <w:t>№ 39-7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4172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сәйкес Т. Рысқұлов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"2019-2021 жылдарға арналған Т. Рысқұлов ауданы ауылдық округтерінің бюджеттері туралы" Т. Рысқұлов аудандық мәслихатының 2018 жылдың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35-4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4077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2019 жылдың 17 қаңтарында Қазақстан Республикасы электрондық түрдегі нормативтік құқықтық актілерінің эталондық бақылау банкінде жарияланған)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Құлан ауылдық округі бойынша: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"397 766" сандары "395 687" сандарымен ауыстырылсын.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"13" сандарымен ауыстырылсын.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"315 031" сандары "312 939" сандарымен ауыстырылсын.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"397 766" сандары "398 007" сандарымен ауыстырылсын.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"-2 320" сандарымен ауыстырылсын.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"2 320" сандарымен ауыстырылсын.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Луговой ауылдық округі бойынша: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"201 236" сандары "198 835" сандарымен ауыстырылсын.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"179 601" сандары "177 200" сандарымен ауыстырылсын.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"201 236" сандары "201 165" сандарымен ауыстырылсын.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"-2 330" сандарымен ауыстырылсын.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"2 330" сандарымен ауыстырылсын.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Ақбұлақ ауылдық округі бойынша: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"69 996" сандары "66 720" сандарымен ауыстырылсын.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"65 196" сандары "61 920" сандарымен ауыстырылсын.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"69 996" сандары "68 904" сандарымен ауыстырылсын.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"-2 184" сандарымен ауыстырылсын.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"2 184" сандарымен ауыстырылсын.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ауылдық округі бойынша: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"43 579" сандары "42 847" сандарымен ауыстырылсын.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"39 742" сандары "39 010" сандарымен ауыстырылсын.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"43 579" сандары "43 820" сандарымен ауыстырылсын.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"-973" сандарымен ауыстырылсын.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"973" сандарымен ауыстырылсын.</w:t>
      </w:r>
    </w:p>
    <w:bookmarkEnd w:id="26"/>
    <w:bookmarkStart w:name="z5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Қарақыстақ ауылдық округі бойынша: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"121 260" сандары "119 061" сандарымен ауыстырылсын.</w:t>
      </w:r>
    </w:p>
    <w:bookmarkEnd w:id="28"/>
    <w:bookmarkStart w:name="z5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"114 817" сандары "112 618" сандарымен ауыстырылсын.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"121 260" сандары "121 005" сандарымен ауыстырылсын.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"-1 944" сандарымен ауыстырылсын.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"1 944" сандарымен ауыстырылсын.</w:t>
      </w:r>
    </w:p>
    <w:bookmarkEnd w:id="32"/>
    <w:bookmarkStart w:name="z6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Жаңатұрмыс ауылдық округі бойынша: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"65 088" сандары "64 044" сандарымен ауыстырылсын.</w:t>
      </w:r>
    </w:p>
    <w:bookmarkEnd w:id="34"/>
    <w:bookmarkStart w:name="z6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"62 121" сандары "61 077" сандарымен ауыстырылсын.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"65 088" сандары "65 329" сандарымен ауыстырылсын.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"-1 285" сандарымен ауыстырылсын.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"1 285" сандарымен ауыстырылсын.</w:t>
      </w:r>
    </w:p>
    <w:bookmarkEnd w:id="38"/>
    <w:bookmarkStart w:name="z7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Көкдөнен ауылдық округі бойынша: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"79 472" сандары "80 737" сандарымен ауыстырылсын.</w:t>
      </w:r>
    </w:p>
    <w:bookmarkEnd w:id="40"/>
    <w:bookmarkStart w:name="z7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"71 876" сандары "73 141" сандарымен ауыстырылсын.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"79 472" сандары "83 045" сандарымен ауыстырылсын.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"-2 308" сандарымен ауыстырылсын.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"2 308" сандарымен ауыстырылсын.</w:t>
      </w:r>
    </w:p>
    <w:bookmarkEnd w:id="44"/>
    <w:bookmarkStart w:name="z8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Көгершін ауылдық округі бойынша: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"60 649" сандары "57 269" сандарымен ауыстырылсын.</w:t>
      </w:r>
    </w:p>
    <w:bookmarkEnd w:id="46"/>
    <w:bookmarkStart w:name="z8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"49 991" сандары "46 611" сандарымен ауыстырылсын.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"60 649" сандары "59 378" сандарымен ауыстырылсын.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"-2 109" сандарымен ауыстырылсын.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"2 109" сандарымен ауыстырылсын.</w:t>
      </w:r>
    </w:p>
    <w:bookmarkEnd w:id="50"/>
    <w:bookmarkStart w:name="z9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Құмарық ауылдық округі бойынша: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"43 143" сандары "39 233" сандарымен ауыстырылсын.</w:t>
      </w:r>
    </w:p>
    <w:bookmarkEnd w:id="52"/>
    <w:bookmarkStart w:name="z9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"37 031" сандары "33 121" сандарымен ауыстырылсын.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"43 143" сандары "41 886" сандарымен ауыстырылсын.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"-2 653" сандарымен ауыстырылсын.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"2 653" сандарымен ауыстырылсын.</w:t>
      </w:r>
    </w:p>
    <w:bookmarkEnd w:id="56"/>
    <w:bookmarkStart w:name="z10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Ақыртөбе ауылдық округі бойынша: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"71 691" сандары "67 519" сандарымен ауыстырылсын.</w:t>
      </w:r>
    </w:p>
    <w:bookmarkEnd w:id="58"/>
    <w:bookmarkStart w:name="z10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"67 185" сандары "63 013" сандарымен ауыстырылсын.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"71 691" сандары "69 288" сандарымен ауыстырылсын.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"-1 769" сандарымен ауыстырылсын.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"1 769" сандарымен ауыстырылсын.</w:t>
      </w:r>
    </w:p>
    <w:bookmarkEnd w:id="62"/>
    <w:bookmarkStart w:name="z11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Өрнек ауылдық округі бойынша: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"59 004" сандары "57 608" сандарымен ауыстырылсын.</w:t>
      </w:r>
    </w:p>
    <w:bookmarkEnd w:id="64"/>
    <w:bookmarkStart w:name="z11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"53 687" сандары "52 291" сандарымен ауыстырылсын.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"59 004" сандары "58 933" сандарымен ауыстырылсын.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"-1 325" сандарымен ауыстырылсын.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"1 325" сандарымен ауыстырылсын.</w:t>
      </w:r>
    </w:p>
    <w:bookmarkEnd w:id="68"/>
    <w:bookmarkStart w:name="z12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Тереңөзек ауылдық округі бойынша: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"74 176" сандары "73 239" сандарымен ауыстырылсын.</w:t>
      </w:r>
    </w:p>
    <w:bookmarkEnd w:id="70"/>
    <w:bookmarkStart w:name="z12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"72 490" сандары "71 555" сандарымен ауыстырылсын.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"74 176" сандары "74 018" сандарымен ауыстырылсын.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"-779" сандарымен ауыстырылсын.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"779" сандарымен ауыстырылсын.</w:t>
      </w:r>
    </w:p>
    <w:bookmarkEnd w:id="74"/>
    <w:bookmarkStart w:name="z13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75"/>
    <w:bookmarkStart w:name="z13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және интернет ресурстарында жариялауды аудандық мәслихаттың экономика, қаржы, бюджет және жергілікті өзін-өзі басқару мәселелері жөніндегі тұрақты комиссиясына жүктелсін.</w:t>
      </w:r>
    </w:p>
    <w:bookmarkEnd w:id="76"/>
    <w:bookmarkStart w:name="z13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тіркеуге алынған күннен бастап күшіне енеді және 2019 жылдың 1 қантарынан бастап қолданылады.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Арыстанбеков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Джаманбаев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09 сәуіріндегі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40-4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шешіміне 1 қосымша</w:t>
            </w:r>
          </w:p>
        </w:tc>
      </w:tr>
    </w:tbl>
    <w:bookmarkStart w:name="z141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Құлан ауылдық округінің 2019 жылға арналған бюджеті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788"/>
        <w:gridCol w:w="2660"/>
        <w:gridCol w:w="45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атауы 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395687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312939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312939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5"/>
        <w:gridCol w:w="24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398007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259925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259041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мектерке дейін тәрбиелеу және оқыту ұйымдарында медициналық қызмет көрсетуді ұйымдастыру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259041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кайтуды ұйымдастыру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Басқалар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9"/>
        <w:gridCol w:w="1779"/>
        <w:gridCol w:w="1779"/>
        <w:gridCol w:w="4688"/>
        <w:gridCol w:w="22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операциялар бойынша сальдо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8"/>
        <w:gridCol w:w="1258"/>
        <w:gridCol w:w="1258"/>
        <w:gridCol w:w="4712"/>
        <w:gridCol w:w="38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3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2373"/>
        <w:gridCol w:w="1529"/>
        <w:gridCol w:w="1955"/>
        <w:gridCol w:w="40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09 сәуіріндегі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40-4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шешіміне 2 қосымша</w:t>
            </w:r>
          </w:p>
        </w:tc>
      </w:tr>
    </w:tbl>
    <w:bookmarkStart w:name="z14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Луговой ауылдық округінің 2019 жылға арналған бюджеті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1074"/>
        <w:gridCol w:w="692"/>
        <w:gridCol w:w="1657"/>
        <w:gridCol w:w="5576"/>
        <w:gridCol w:w="260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2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198835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5"/>
        <w:gridCol w:w="24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201165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145886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145886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мектерке дейін тәрбиелеу және оқыту ұйымдарында медициналық қызмет көрсетуді ұйымдастыру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145886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Басқалар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9"/>
        <w:gridCol w:w="1779"/>
        <w:gridCol w:w="1779"/>
        <w:gridCol w:w="4688"/>
        <w:gridCol w:w="22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операциялар бойынша сальдо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8"/>
        <w:gridCol w:w="1258"/>
        <w:gridCol w:w="1258"/>
        <w:gridCol w:w="4712"/>
        <w:gridCol w:w="38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3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-2330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2373"/>
        <w:gridCol w:w="1529"/>
        <w:gridCol w:w="1955"/>
        <w:gridCol w:w="40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09 сәуіріндегі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40-4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шешіміне 3 қосымша</w:t>
            </w:r>
          </w:p>
        </w:tc>
      </w:tr>
    </w:tbl>
    <w:bookmarkStart w:name="z15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Ақбұлақ ауылдық округінің 2019 жылға арналған бюджеті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1713"/>
        <w:gridCol w:w="5752"/>
        <w:gridCol w:w="229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атауы </w:t>
            </w:r>
          </w:p>
        </w:tc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мектерке дейін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кайтуды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Басқалар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9"/>
        <w:gridCol w:w="1779"/>
        <w:gridCol w:w="1779"/>
        <w:gridCol w:w="4688"/>
        <w:gridCol w:w="22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операциялар бойынша сальдо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8"/>
        <w:gridCol w:w="1258"/>
        <w:gridCol w:w="1258"/>
        <w:gridCol w:w="4712"/>
        <w:gridCol w:w="38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3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-2184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2373"/>
        <w:gridCol w:w="1529"/>
        <w:gridCol w:w="1955"/>
        <w:gridCol w:w="40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09 сәуіріндегі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40-4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шешіміне 4 қосымша</w:t>
            </w:r>
          </w:p>
        </w:tc>
      </w:tr>
    </w:tbl>
    <w:bookmarkStart w:name="z162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ауылдық округінің 2019 жылға арналған бюджеті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679"/>
        <w:gridCol w:w="679"/>
        <w:gridCol w:w="2287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атауы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Басқалар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9"/>
        <w:gridCol w:w="1779"/>
        <w:gridCol w:w="1779"/>
        <w:gridCol w:w="4688"/>
        <w:gridCol w:w="22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операциялар бойынша сальдо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4"/>
        <w:gridCol w:w="1334"/>
        <w:gridCol w:w="1334"/>
        <w:gridCol w:w="4993"/>
        <w:gridCol w:w="33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3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-973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8"/>
        <w:gridCol w:w="2548"/>
        <w:gridCol w:w="1642"/>
        <w:gridCol w:w="209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09 сәуіріндегі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40-4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шешіміне 5 қосымша</w:t>
            </w:r>
          </w:p>
        </w:tc>
      </w:tr>
    </w:tbl>
    <w:bookmarkStart w:name="z16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Қарақыстақ ауылдық округінің 2019 жылға арналған бюджеті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788"/>
        <w:gridCol w:w="2660"/>
        <w:gridCol w:w="45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атауы 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119061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112618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112618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21"/>
        <w:gridCol w:w="1346"/>
        <w:gridCol w:w="1367"/>
        <w:gridCol w:w="6115"/>
        <w:gridCol w:w="244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мектерке дейін тәрбиелеу және оқыту ұйымдарында медициналық қызмет көрсетуді ұйымдастыру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кайтуды ұйымдастыру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Басқалар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7"/>
        <w:gridCol w:w="1777"/>
        <w:gridCol w:w="1777"/>
        <w:gridCol w:w="4682"/>
        <w:gridCol w:w="7"/>
        <w:gridCol w:w="2272"/>
        <w:gridCol w:w="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8"/>
        <w:gridCol w:w="1258"/>
        <w:gridCol w:w="1258"/>
        <w:gridCol w:w="4712"/>
        <w:gridCol w:w="38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3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-1944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2373"/>
        <w:gridCol w:w="1529"/>
        <w:gridCol w:w="1955"/>
        <w:gridCol w:w="40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09 сәуіріндегі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40-4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шешіміне 6 қосымша</w:t>
            </w:r>
          </w:p>
        </w:tc>
      </w:tr>
    </w:tbl>
    <w:bookmarkStart w:name="z176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Жаңатұрмыс ауылдық округінің 2019 жылға арналған бюджеті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833"/>
        <w:gridCol w:w="2812"/>
        <w:gridCol w:w="411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атауы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мектерке дейін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Басқалар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9"/>
        <w:gridCol w:w="1779"/>
        <w:gridCol w:w="1779"/>
        <w:gridCol w:w="4688"/>
        <w:gridCol w:w="22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4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операциялар бойынша сальдо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8"/>
        <w:gridCol w:w="1258"/>
        <w:gridCol w:w="1258"/>
        <w:gridCol w:w="4712"/>
        <w:gridCol w:w="38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3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-1285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2373"/>
        <w:gridCol w:w="1529"/>
        <w:gridCol w:w="1955"/>
        <w:gridCol w:w="40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09 сәуіріндегі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40-4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шешіміне 7 қосымша</w:t>
            </w:r>
          </w:p>
        </w:tc>
      </w:tr>
    </w:tbl>
    <w:bookmarkStart w:name="z18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Көкдөнен ауылдық округінің 2019 жылға арналған бюджеті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833"/>
        <w:gridCol w:w="2812"/>
        <w:gridCol w:w="411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атауы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мектерке дейін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Басқалар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9"/>
        <w:gridCol w:w="1779"/>
        <w:gridCol w:w="1779"/>
        <w:gridCol w:w="4688"/>
        <w:gridCol w:w="22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операциялар бойынша сальдо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8"/>
        <w:gridCol w:w="1258"/>
        <w:gridCol w:w="1258"/>
        <w:gridCol w:w="4712"/>
        <w:gridCol w:w="38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3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-2308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2373"/>
        <w:gridCol w:w="1529"/>
        <w:gridCol w:w="1955"/>
        <w:gridCol w:w="40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09 сәуіріндегі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40-4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шешіміне 8 қосымша</w:t>
            </w:r>
          </w:p>
        </w:tc>
      </w:tr>
    </w:tbl>
    <w:bookmarkStart w:name="z190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Көгершін ауылдық округінің 2019 жылға арналған бюджеті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1713"/>
        <w:gridCol w:w="5752"/>
        <w:gridCol w:w="229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атауы </w:t>
            </w:r>
          </w:p>
        </w:tc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мектерке дейін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Басқалар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9"/>
        <w:gridCol w:w="1779"/>
        <w:gridCol w:w="1779"/>
        <w:gridCol w:w="4688"/>
        <w:gridCol w:w="22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операциялар бойынша сальдо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8"/>
        <w:gridCol w:w="1258"/>
        <w:gridCol w:w="1258"/>
        <w:gridCol w:w="4712"/>
        <w:gridCol w:w="38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3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-2109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2373"/>
        <w:gridCol w:w="1529"/>
        <w:gridCol w:w="1955"/>
        <w:gridCol w:w="40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09 сәуіріндегі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40-4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шешіміне 9 қосымша</w:t>
            </w:r>
          </w:p>
        </w:tc>
      </w:tr>
    </w:tbl>
    <w:bookmarkStart w:name="z197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Құмарық ауылдық округінің 2019 жылға арналған бюджеті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679"/>
        <w:gridCol w:w="679"/>
        <w:gridCol w:w="2287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атауы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мектерке дейін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кайтуды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Басқалар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9"/>
        <w:gridCol w:w="1779"/>
        <w:gridCol w:w="1779"/>
        <w:gridCol w:w="4688"/>
        <w:gridCol w:w="22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операциялар бойынша сальдо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8"/>
        <w:gridCol w:w="1258"/>
        <w:gridCol w:w="1258"/>
        <w:gridCol w:w="4712"/>
        <w:gridCol w:w="38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3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-2653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2373"/>
        <w:gridCol w:w="1529"/>
        <w:gridCol w:w="1955"/>
        <w:gridCol w:w="40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09 сәуіріндегі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40-4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шешіміне 10 қосымша</w:t>
            </w:r>
          </w:p>
        </w:tc>
      </w:tr>
    </w:tbl>
    <w:bookmarkStart w:name="z20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Ақыртөбе ауылдық округінің 2019 жылға арналған бюджеті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833"/>
        <w:gridCol w:w="2812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атауы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22"/>
        <w:gridCol w:w="1386"/>
        <w:gridCol w:w="6297"/>
        <w:gridCol w:w="2150"/>
      </w:tblGrid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69288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мектерке дейін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Басқалар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9"/>
        <w:gridCol w:w="1779"/>
        <w:gridCol w:w="1779"/>
        <w:gridCol w:w="4688"/>
        <w:gridCol w:w="22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операциялар бойынша сальдо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8"/>
        <w:gridCol w:w="1258"/>
        <w:gridCol w:w="1258"/>
        <w:gridCol w:w="4712"/>
        <w:gridCol w:w="38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3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-1769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2373"/>
        <w:gridCol w:w="1529"/>
        <w:gridCol w:w="1955"/>
        <w:gridCol w:w="40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09 сәуіріндегі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40-4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шешіміне 11 қосымша</w:t>
            </w:r>
          </w:p>
        </w:tc>
      </w:tr>
    </w:tbl>
    <w:bookmarkStart w:name="z211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Өрнек ауылдық округінің 2019 жылға арналған бюджеті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833"/>
        <w:gridCol w:w="2812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атауы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Шығыстар 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мектерке дейін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кайтуды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Басқалар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9"/>
        <w:gridCol w:w="1779"/>
        <w:gridCol w:w="1779"/>
        <w:gridCol w:w="4688"/>
        <w:gridCol w:w="22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операциялар бойынша сальдо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8"/>
        <w:gridCol w:w="1258"/>
        <w:gridCol w:w="1258"/>
        <w:gridCol w:w="4712"/>
        <w:gridCol w:w="38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3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-1325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2373"/>
        <w:gridCol w:w="1529"/>
        <w:gridCol w:w="1955"/>
        <w:gridCol w:w="40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09 сәуіріндегі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40-4 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шешіміне 12 қосымша</w:t>
            </w:r>
          </w:p>
        </w:tc>
      </w:tr>
    </w:tbl>
    <w:bookmarkStart w:name="z21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Тереңөзек ауылдық округінің 2019 жылға арналған бюджеті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833"/>
        <w:gridCol w:w="2812"/>
        <w:gridCol w:w="411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атауы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мектерке дейін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кайтуды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Басқалар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9"/>
        <w:gridCol w:w="1779"/>
        <w:gridCol w:w="1779"/>
        <w:gridCol w:w="4688"/>
        <w:gridCol w:w="22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операциялар бойынша сальдо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4"/>
        <w:gridCol w:w="1334"/>
        <w:gridCol w:w="1334"/>
        <w:gridCol w:w="4993"/>
        <w:gridCol w:w="33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3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-779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8"/>
        <w:gridCol w:w="2548"/>
        <w:gridCol w:w="1642"/>
        <w:gridCol w:w="209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