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81ad0" w14:textId="3781a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Мойынқұм ауданы ауылдық округтерінің бюджеттері туралы" Мойынқұм аудандық мәслихатының 2018 жылғы 24 желтоқсандағы №35-2 шешіміне өзгерістер енгізу туралы</w:t>
      </w:r>
    </w:p>
    <w:p>
      <w:pPr>
        <w:spacing w:after="0"/>
        <w:ind w:left="0"/>
        <w:jc w:val="both"/>
      </w:pPr>
      <w:r>
        <w:rPr>
          <w:rFonts w:ascii="Times New Roman"/>
          <w:b w:val="false"/>
          <w:i w:val="false"/>
          <w:color w:val="000000"/>
          <w:sz w:val="28"/>
        </w:rPr>
        <w:t>Жамбыл облысы Мойынқұм аудандық мәслихатының 2019 жылғы 3 сәуірдегі № 39-2 шешімі. Жамбыл облысының Әділет департаментінде 2019 жылғы 5 сәуірде № 4184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""2019 – 2021 жылдарға арналған аудандық бюджет туралы" Мойынқұм аудандық мәслихатының 2018 жылғы 19 желтоқсандағы № 34-3 шешіміне өзгерістер мен толықтырулар енгізу туралы" Мойынқұм аудандық мәслихатының 2019 жылғы 28 наурыздағы </w:t>
      </w:r>
      <w:r>
        <w:rPr>
          <w:rFonts w:ascii="Times New Roman"/>
          <w:b w:val="false"/>
          <w:i w:val="false"/>
          <w:color w:val="000000"/>
          <w:sz w:val="28"/>
        </w:rPr>
        <w:t>38-3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4168</w:t>
      </w:r>
      <w:r>
        <w:rPr>
          <w:rFonts w:ascii="Times New Roman"/>
          <w:b w:val="false"/>
          <w:i w:val="false"/>
          <w:color w:val="000000"/>
          <w:sz w:val="28"/>
        </w:rPr>
        <w:t xml:space="preserve"> болып тіркелген) сәйкес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"2019-2021 жылдарға арналған Мойынқұм ауданы ауылдық округтерінің бюджеттері туралы" Мойынқұм аудандық мәслихатының 2018 жылғы 24 желтоқсандағы </w:t>
      </w:r>
      <w:r>
        <w:rPr>
          <w:rFonts w:ascii="Times New Roman"/>
          <w:b w:val="false"/>
          <w:i w:val="false"/>
          <w:color w:val="000000"/>
          <w:sz w:val="28"/>
        </w:rPr>
        <w:t>№ 35-2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4061</w:t>
      </w:r>
      <w:r>
        <w:rPr>
          <w:rFonts w:ascii="Times New Roman"/>
          <w:b w:val="false"/>
          <w:i w:val="false"/>
          <w:color w:val="000000"/>
          <w:sz w:val="28"/>
        </w:rPr>
        <w:t xml:space="preserve"> болып тіркелген, электрондық түрде 2019 жылғы 9 қаңтарында Қазақстан Республикасы нормативтік құқықтық актілерінің эталондық бақылау банкінде жарияланған) келесі өзгерістер енгізілсін:</w:t>
      </w:r>
    </w:p>
    <w:bookmarkEnd w:id="1"/>
    <w:bookmarkStart w:name="z9" w:id="2"/>
    <w:p>
      <w:pPr>
        <w:spacing w:after="0"/>
        <w:ind w:left="0"/>
        <w:jc w:val="both"/>
      </w:pPr>
      <w:r>
        <w:rPr>
          <w:rFonts w:ascii="Times New Roman"/>
          <w:b w:val="false"/>
          <w:i w:val="false"/>
          <w:color w:val="000000"/>
          <w:sz w:val="28"/>
        </w:rPr>
        <w:t>
      Мойынқұм ауылдық округі бойынша: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2" w:id="3"/>
    <w:p>
      <w:pPr>
        <w:spacing w:after="0"/>
        <w:ind w:left="0"/>
        <w:jc w:val="both"/>
      </w:pPr>
      <w:r>
        <w:rPr>
          <w:rFonts w:ascii="Times New Roman"/>
          <w:b w:val="false"/>
          <w:i w:val="false"/>
          <w:color w:val="000000"/>
          <w:sz w:val="28"/>
        </w:rPr>
        <w:t>
      "205 681" деген сандары "226 846" деген сандарымен ауыстырылсын;</w:t>
      </w:r>
    </w:p>
    <w:bookmarkEnd w:id="3"/>
    <w:bookmarkStart w:name="z13" w:id="4"/>
    <w:p>
      <w:pPr>
        <w:spacing w:after="0"/>
        <w:ind w:left="0"/>
        <w:jc w:val="both"/>
      </w:pPr>
      <w:r>
        <w:rPr>
          <w:rFonts w:ascii="Times New Roman"/>
          <w:b w:val="false"/>
          <w:i w:val="false"/>
          <w:color w:val="000000"/>
          <w:sz w:val="28"/>
        </w:rPr>
        <w:t>
      "21 673" деген сандары "23 878" деген сандарымен ауыстырылсын;</w:t>
      </w:r>
    </w:p>
    <w:bookmarkEnd w:id="4"/>
    <w:bookmarkStart w:name="z14" w:id="5"/>
    <w:p>
      <w:pPr>
        <w:spacing w:after="0"/>
        <w:ind w:left="0"/>
        <w:jc w:val="both"/>
      </w:pPr>
      <w:r>
        <w:rPr>
          <w:rFonts w:ascii="Times New Roman"/>
          <w:b w:val="false"/>
          <w:i w:val="false"/>
          <w:color w:val="000000"/>
          <w:sz w:val="28"/>
        </w:rPr>
        <w:t>
      "184 008" деген сандары "202 968" деген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6" w:id="6"/>
    <w:p>
      <w:pPr>
        <w:spacing w:after="0"/>
        <w:ind w:left="0"/>
        <w:jc w:val="both"/>
      </w:pPr>
      <w:r>
        <w:rPr>
          <w:rFonts w:ascii="Times New Roman"/>
          <w:b w:val="false"/>
          <w:i w:val="false"/>
          <w:color w:val="000000"/>
          <w:sz w:val="28"/>
        </w:rPr>
        <w:t>
      "205 681" деген сандары "237 706" деген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8" w:id="7"/>
    <w:p>
      <w:pPr>
        <w:spacing w:after="0"/>
        <w:ind w:left="0"/>
        <w:jc w:val="both"/>
      </w:pPr>
      <w:r>
        <w:rPr>
          <w:rFonts w:ascii="Times New Roman"/>
          <w:b w:val="false"/>
          <w:i w:val="false"/>
          <w:color w:val="000000"/>
          <w:sz w:val="28"/>
        </w:rPr>
        <w:t>
      "0" деген сандары "-10 860" деген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20" w:id="8"/>
    <w:p>
      <w:pPr>
        <w:spacing w:after="0"/>
        <w:ind w:left="0"/>
        <w:jc w:val="both"/>
      </w:pPr>
      <w:r>
        <w:rPr>
          <w:rFonts w:ascii="Times New Roman"/>
          <w:b w:val="false"/>
          <w:i w:val="false"/>
          <w:color w:val="000000"/>
          <w:sz w:val="28"/>
        </w:rPr>
        <w:t>
      "0" деген сандары "10 860" деген сандарымен ауыстырылсын;</w:t>
      </w:r>
    </w:p>
    <w:bookmarkEnd w:id="8"/>
    <w:bookmarkStart w:name="z21" w:id="9"/>
    <w:p>
      <w:pPr>
        <w:spacing w:after="0"/>
        <w:ind w:left="0"/>
        <w:jc w:val="both"/>
      </w:pPr>
      <w:r>
        <w:rPr>
          <w:rFonts w:ascii="Times New Roman"/>
          <w:b w:val="false"/>
          <w:i w:val="false"/>
          <w:color w:val="000000"/>
          <w:sz w:val="28"/>
        </w:rPr>
        <w:t>
      "0" деген сандары "10 860" деген сандарымен ауыстырылсын.</w:t>
      </w:r>
    </w:p>
    <w:bookmarkEnd w:id="9"/>
    <w:bookmarkStart w:name="z22" w:id="10"/>
    <w:p>
      <w:pPr>
        <w:spacing w:after="0"/>
        <w:ind w:left="0"/>
        <w:jc w:val="both"/>
      </w:pPr>
      <w:r>
        <w:rPr>
          <w:rFonts w:ascii="Times New Roman"/>
          <w:b w:val="false"/>
          <w:i w:val="false"/>
          <w:color w:val="000000"/>
          <w:sz w:val="28"/>
        </w:rPr>
        <w:t>
      Бірлік ауылдық округі бойынша: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5" w:id="11"/>
    <w:p>
      <w:pPr>
        <w:spacing w:after="0"/>
        <w:ind w:left="0"/>
        <w:jc w:val="both"/>
      </w:pPr>
      <w:r>
        <w:rPr>
          <w:rFonts w:ascii="Times New Roman"/>
          <w:b w:val="false"/>
          <w:i w:val="false"/>
          <w:color w:val="000000"/>
          <w:sz w:val="28"/>
        </w:rPr>
        <w:t>
      "111 015" деген сандары "112 543" деген сандарымен ауыстырылсын;</w:t>
      </w:r>
    </w:p>
    <w:bookmarkEnd w:id="11"/>
    <w:bookmarkStart w:name="z26" w:id="12"/>
    <w:p>
      <w:pPr>
        <w:spacing w:after="0"/>
        <w:ind w:left="0"/>
        <w:jc w:val="both"/>
      </w:pPr>
      <w:r>
        <w:rPr>
          <w:rFonts w:ascii="Times New Roman"/>
          <w:b w:val="false"/>
          <w:i w:val="false"/>
          <w:color w:val="000000"/>
          <w:sz w:val="28"/>
        </w:rPr>
        <w:t>
      "107 336" деген сандары "108 864" деген сандарымен ауыстырылсын;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8" w:id="13"/>
    <w:p>
      <w:pPr>
        <w:spacing w:after="0"/>
        <w:ind w:left="0"/>
        <w:jc w:val="both"/>
      </w:pPr>
      <w:r>
        <w:rPr>
          <w:rFonts w:ascii="Times New Roman"/>
          <w:b w:val="false"/>
          <w:i w:val="false"/>
          <w:color w:val="000000"/>
          <w:sz w:val="28"/>
        </w:rPr>
        <w:t>
      "111 015" деген сандары "112 722" деген сандарымен ауыстырылсын;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30" w:id="14"/>
    <w:p>
      <w:pPr>
        <w:spacing w:after="0"/>
        <w:ind w:left="0"/>
        <w:jc w:val="both"/>
      </w:pPr>
      <w:r>
        <w:rPr>
          <w:rFonts w:ascii="Times New Roman"/>
          <w:b w:val="false"/>
          <w:i w:val="false"/>
          <w:color w:val="000000"/>
          <w:sz w:val="28"/>
        </w:rPr>
        <w:t>
      "0" деген сандары "-179" деген сандарымен ауыстырылсын;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32" w:id="15"/>
    <w:p>
      <w:pPr>
        <w:spacing w:after="0"/>
        <w:ind w:left="0"/>
        <w:jc w:val="both"/>
      </w:pPr>
      <w:r>
        <w:rPr>
          <w:rFonts w:ascii="Times New Roman"/>
          <w:b w:val="false"/>
          <w:i w:val="false"/>
          <w:color w:val="000000"/>
          <w:sz w:val="28"/>
        </w:rPr>
        <w:t>
      "0" деген сандары "179" деген сандарымен ауыстырылсын;</w:t>
      </w:r>
    </w:p>
    <w:bookmarkEnd w:id="15"/>
    <w:bookmarkStart w:name="z33" w:id="16"/>
    <w:p>
      <w:pPr>
        <w:spacing w:after="0"/>
        <w:ind w:left="0"/>
        <w:jc w:val="both"/>
      </w:pPr>
      <w:r>
        <w:rPr>
          <w:rFonts w:ascii="Times New Roman"/>
          <w:b w:val="false"/>
          <w:i w:val="false"/>
          <w:color w:val="000000"/>
          <w:sz w:val="28"/>
        </w:rPr>
        <w:t>
      "0" деген сандары "179" деген сандарымен ауыстырылсын.</w:t>
      </w:r>
    </w:p>
    <w:bookmarkEnd w:id="16"/>
    <w:bookmarkStart w:name="z34" w:id="17"/>
    <w:p>
      <w:pPr>
        <w:spacing w:after="0"/>
        <w:ind w:left="0"/>
        <w:jc w:val="both"/>
      </w:pPr>
      <w:r>
        <w:rPr>
          <w:rFonts w:ascii="Times New Roman"/>
          <w:b w:val="false"/>
          <w:i w:val="false"/>
          <w:color w:val="000000"/>
          <w:sz w:val="28"/>
        </w:rPr>
        <w:t>
      Кеңес ауылдық округі бойынша:</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37" w:id="18"/>
    <w:p>
      <w:pPr>
        <w:spacing w:after="0"/>
        <w:ind w:left="0"/>
        <w:jc w:val="both"/>
      </w:pPr>
      <w:r>
        <w:rPr>
          <w:rFonts w:ascii="Times New Roman"/>
          <w:b w:val="false"/>
          <w:i w:val="false"/>
          <w:color w:val="000000"/>
          <w:sz w:val="28"/>
        </w:rPr>
        <w:t>
      "60 782" деген сандары "62 587" деген сандарымен ауыстырылсын;</w:t>
      </w:r>
    </w:p>
    <w:bookmarkEnd w:id="18"/>
    <w:bookmarkStart w:name="z38" w:id="19"/>
    <w:p>
      <w:pPr>
        <w:spacing w:after="0"/>
        <w:ind w:left="0"/>
        <w:jc w:val="both"/>
      </w:pPr>
      <w:r>
        <w:rPr>
          <w:rFonts w:ascii="Times New Roman"/>
          <w:b w:val="false"/>
          <w:i w:val="false"/>
          <w:color w:val="000000"/>
          <w:sz w:val="28"/>
        </w:rPr>
        <w:t>
      "57 809" деген сандары "59 614" деген сандарымен ауыстырылсын;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40" w:id="20"/>
    <w:p>
      <w:pPr>
        <w:spacing w:after="0"/>
        <w:ind w:left="0"/>
        <w:jc w:val="both"/>
      </w:pPr>
      <w:r>
        <w:rPr>
          <w:rFonts w:ascii="Times New Roman"/>
          <w:b w:val="false"/>
          <w:i w:val="false"/>
          <w:color w:val="000000"/>
          <w:sz w:val="28"/>
        </w:rPr>
        <w:t>
      "60 782" деген сандары "63 403" деген сандарымен ауыстырылсын;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42" w:id="21"/>
    <w:p>
      <w:pPr>
        <w:spacing w:after="0"/>
        <w:ind w:left="0"/>
        <w:jc w:val="both"/>
      </w:pPr>
      <w:r>
        <w:rPr>
          <w:rFonts w:ascii="Times New Roman"/>
          <w:b w:val="false"/>
          <w:i w:val="false"/>
          <w:color w:val="000000"/>
          <w:sz w:val="28"/>
        </w:rPr>
        <w:t>
      "0" деген сандары "-816" деген сандарымен ауыстырылсын;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44" w:id="22"/>
    <w:p>
      <w:pPr>
        <w:spacing w:after="0"/>
        <w:ind w:left="0"/>
        <w:jc w:val="both"/>
      </w:pPr>
      <w:r>
        <w:rPr>
          <w:rFonts w:ascii="Times New Roman"/>
          <w:b w:val="false"/>
          <w:i w:val="false"/>
          <w:color w:val="000000"/>
          <w:sz w:val="28"/>
        </w:rPr>
        <w:t>
      "0" деген сандары "816" деген сандарымен ауыстырылсын;</w:t>
      </w:r>
    </w:p>
    <w:bookmarkEnd w:id="22"/>
    <w:bookmarkStart w:name="z45" w:id="23"/>
    <w:p>
      <w:pPr>
        <w:spacing w:after="0"/>
        <w:ind w:left="0"/>
        <w:jc w:val="both"/>
      </w:pPr>
      <w:r>
        <w:rPr>
          <w:rFonts w:ascii="Times New Roman"/>
          <w:b w:val="false"/>
          <w:i w:val="false"/>
          <w:color w:val="000000"/>
          <w:sz w:val="28"/>
        </w:rPr>
        <w:t>
      "0" деген сандары "816" деген сандарымен ауыстырылсын.</w:t>
      </w:r>
    </w:p>
    <w:bookmarkEnd w:id="23"/>
    <w:bookmarkStart w:name="z46" w:id="24"/>
    <w:p>
      <w:pPr>
        <w:spacing w:after="0"/>
        <w:ind w:left="0"/>
        <w:jc w:val="both"/>
      </w:pPr>
      <w:r>
        <w:rPr>
          <w:rFonts w:ascii="Times New Roman"/>
          <w:b w:val="false"/>
          <w:i w:val="false"/>
          <w:color w:val="000000"/>
          <w:sz w:val="28"/>
        </w:rPr>
        <w:t>
      Шығанақ ауылдық округі бойынша: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49" w:id="25"/>
    <w:p>
      <w:pPr>
        <w:spacing w:after="0"/>
        <w:ind w:left="0"/>
        <w:jc w:val="both"/>
      </w:pPr>
      <w:r>
        <w:rPr>
          <w:rFonts w:ascii="Times New Roman"/>
          <w:b w:val="false"/>
          <w:i w:val="false"/>
          <w:color w:val="000000"/>
          <w:sz w:val="28"/>
        </w:rPr>
        <w:t>
      "93 901" деген сандары "95 981" деген сандарымен ауыстырылсын;</w:t>
      </w:r>
    </w:p>
    <w:bookmarkEnd w:id="25"/>
    <w:bookmarkStart w:name="z50" w:id="26"/>
    <w:p>
      <w:pPr>
        <w:spacing w:after="0"/>
        <w:ind w:left="0"/>
        <w:jc w:val="both"/>
      </w:pPr>
      <w:r>
        <w:rPr>
          <w:rFonts w:ascii="Times New Roman"/>
          <w:b w:val="false"/>
          <w:i w:val="false"/>
          <w:color w:val="000000"/>
          <w:sz w:val="28"/>
        </w:rPr>
        <w:t>
      "88 621" деген сандары "90 701" деген сандарымен ауыстырылсын;</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2" w:id="27"/>
    <w:p>
      <w:pPr>
        <w:spacing w:after="0"/>
        <w:ind w:left="0"/>
        <w:jc w:val="both"/>
      </w:pPr>
      <w:r>
        <w:rPr>
          <w:rFonts w:ascii="Times New Roman"/>
          <w:b w:val="false"/>
          <w:i w:val="false"/>
          <w:color w:val="000000"/>
          <w:sz w:val="28"/>
        </w:rPr>
        <w:t>
      "93 901" деген сандары "95 981" деген сандарымен ауыстырылсын.</w:t>
      </w:r>
    </w:p>
    <w:bookmarkEnd w:id="27"/>
    <w:bookmarkStart w:name="z53" w:id="2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мазмұндалсын.</w:t>
      </w:r>
    </w:p>
    <w:bookmarkEnd w:id="28"/>
    <w:bookmarkStart w:name="z54" w:id="29"/>
    <w:p>
      <w:pPr>
        <w:spacing w:after="0"/>
        <w:ind w:left="0"/>
        <w:jc w:val="both"/>
      </w:pPr>
      <w:r>
        <w:rPr>
          <w:rFonts w:ascii="Times New Roman"/>
          <w:b w:val="false"/>
          <w:i w:val="false"/>
          <w:color w:val="000000"/>
          <w:sz w:val="28"/>
        </w:rPr>
        <w:t>
      2. Осы шешімнің орындалуына бақылау және интернет-ресурстарында жариялауды аудандық мәслихаттың аумақтың экономикалық дамуы, бюджет және жергілікті салықтар, өнеркәсіп салаларын, ауыл шаруашылығы мен кәсіпкерлік салаларын дамыту, аумақтық құрылыс, жер учаскесін сатып алу туралы жобаларын қарау, қоршаған ортаны қорғау мәселелері жөніндегі тұрақты комиссиясына жүктелсін.</w:t>
      </w:r>
    </w:p>
    <w:bookmarkEnd w:id="29"/>
    <w:bookmarkStart w:name="z55" w:id="30"/>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2019 жылдың 1 қаңтарынан бастап қолданысқа енгізіледі.</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Исабеков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2019 жылғы 3 сәуірдегі</w:t>
            </w:r>
            <w:r>
              <w:br/>
            </w:r>
            <w:r>
              <w:rPr>
                <w:rFonts w:ascii="Times New Roman"/>
                <w:b w:val="false"/>
                <w:i w:val="false"/>
                <w:color w:val="000000"/>
                <w:sz w:val="20"/>
              </w:rPr>
              <w:t xml:space="preserve">№ 39-2 </w:t>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xml:space="preserve">№ 35-2 </w:t>
            </w:r>
            <w:r>
              <w:rPr>
                <w:rFonts w:ascii="Times New Roman"/>
                <w:b w:val="false"/>
                <w:i w:val="false"/>
                <w:color w:val="000000"/>
                <w:sz w:val="20"/>
              </w:rPr>
              <w:t>шешіміне 1 қосымша</w:t>
            </w:r>
          </w:p>
        </w:tc>
      </w:tr>
    </w:tbl>
    <w:bookmarkStart w:name="z64" w:id="31"/>
    <w:p>
      <w:pPr>
        <w:spacing w:after="0"/>
        <w:ind w:left="0"/>
        <w:jc w:val="left"/>
      </w:pPr>
      <w:r>
        <w:rPr>
          <w:rFonts w:ascii="Times New Roman"/>
          <w:b/>
          <w:i w:val="false"/>
          <w:color w:val="000000"/>
        </w:rPr>
        <w:t xml:space="preserve"> 2019 жылға арналған Мойынқұм ауылдық округінің бюджеті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2098"/>
        <w:gridCol w:w="1146"/>
        <w:gridCol w:w="3269"/>
        <w:gridCol w:w="43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226849</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23878</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18896</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202968</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202968</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5"/>
        <w:gridCol w:w="24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237706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167063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167063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167063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2019 жылғы </w:t>
            </w:r>
            <w:r>
              <w:rPr>
                <w:rFonts w:ascii="Times New Roman"/>
                <w:b w:val="false"/>
                <w:i w:val="false"/>
                <w:color w:val="000000"/>
                <w:sz w:val="20"/>
              </w:rPr>
              <w:t>3 сәуірдегі</w:t>
            </w:r>
            <w:r>
              <w:br/>
            </w:r>
            <w:r>
              <w:rPr>
                <w:rFonts w:ascii="Times New Roman"/>
                <w:b w:val="false"/>
                <w:i w:val="false"/>
                <w:color w:val="000000"/>
                <w:sz w:val="20"/>
              </w:rPr>
              <w:t>№ 39-2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2018 жылғы </w:t>
            </w:r>
            <w:r>
              <w:rPr>
                <w:rFonts w:ascii="Times New Roman"/>
                <w:b w:val="false"/>
                <w:i w:val="false"/>
                <w:color w:val="000000"/>
                <w:sz w:val="20"/>
              </w:rPr>
              <w:t>24 желтоқсандағы</w:t>
            </w:r>
            <w:r>
              <w:br/>
            </w:r>
            <w:r>
              <w:rPr>
                <w:rFonts w:ascii="Times New Roman"/>
                <w:b w:val="false"/>
                <w:i w:val="false"/>
                <w:color w:val="000000"/>
                <w:sz w:val="20"/>
              </w:rPr>
              <w:t>№ 35-2 шешіміне 4 қосымша</w:t>
            </w:r>
          </w:p>
        </w:tc>
      </w:tr>
    </w:tbl>
    <w:bookmarkStart w:name="z69" w:id="32"/>
    <w:p>
      <w:pPr>
        <w:spacing w:after="0"/>
        <w:ind w:left="0"/>
        <w:jc w:val="left"/>
      </w:pPr>
      <w:r>
        <w:rPr>
          <w:rFonts w:ascii="Times New Roman"/>
          <w:b/>
          <w:i w:val="false"/>
          <w:color w:val="000000"/>
        </w:rPr>
        <w:t xml:space="preserve"> 2019 жылға арналған Бірлік ауылдық округінің бюджеті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2098"/>
        <w:gridCol w:w="1146"/>
        <w:gridCol w:w="3269"/>
        <w:gridCol w:w="43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112543</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108864</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108864</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5"/>
        <w:gridCol w:w="24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112722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46669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46669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қаржыландыру(профицитін пайдалану)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2019 жылғы </w:t>
            </w:r>
            <w:r>
              <w:rPr>
                <w:rFonts w:ascii="Times New Roman"/>
                <w:b w:val="false"/>
                <w:i w:val="false"/>
                <w:color w:val="000000"/>
                <w:sz w:val="20"/>
              </w:rPr>
              <w:t>3 сәуірдегі</w:t>
            </w:r>
            <w:r>
              <w:br/>
            </w:r>
            <w:r>
              <w:rPr>
                <w:rFonts w:ascii="Times New Roman"/>
                <w:b w:val="false"/>
                <w:i w:val="false"/>
                <w:color w:val="000000"/>
                <w:sz w:val="20"/>
              </w:rPr>
              <w:t>№ 39-2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2018 жылғы </w:t>
            </w:r>
            <w:r>
              <w:rPr>
                <w:rFonts w:ascii="Times New Roman"/>
                <w:b w:val="false"/>
                <w:i w:val="false"/>
                <w:color w:val="000000"/>
                <w:sz w:val="20"/>
              </w:rPr>
              <w:t>24 желтоқсандағы</w:t>
            </w:r>
            <w:r>
              <w:br/>
            </w:r>
            <w:r>
              <w:rPr>
                <w:rFonts w:ascii="Times New Roman"/>
                <w:b w:val="false"/>
                <w:i w:val="false"/>
                <w:color w:val="000000"/>
                <w:sz w:val="20"/>
              </w:rPr>
              <w:t>№ 35-2 шешіміне 7 қосымша</w:t>
            </w:r>
          </w:p>
        </w:tc>
      </w:tr>
    </w:tbl>
    <w:bookmarkStart w:name="z74" w:id="33"/>
    <w:p>
      <w:pPr>
        <w:spacing w:after="0"/>
        <w:ind w:left="0"/>
        <w:jc w:val="left"/>
      </w:pPr>
      <w:r>
        <w:rPr>
          <w:rFonts w:ascii="Times New Roman"/>
          <w:b/>
          <w:i w:val="false"/>
          <w:color w:val="000000"/>
        </w:rPr>
        <w:t xml:space="preserve"> 2019 жылға арналған Кеңес ауылдық округінің бюджеті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2"/>
        <w:gridCol w:w="1208"/>
        <w:gridCol w:w="3446"/>
        <w:gridCol w:w="38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59614</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59614</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2019 жылғы </w:t>
            </w:r>
            <w:r>
              <w:rPr>
                <w:rFonts w:ascii="Times New Roman"/>
                <w:b w:val="false"/>
                <w:i w:val="false"/>
                <w:color w:val="000000"/>
                <w:sz w:val="20"/>
              </w:rPr>
              <w:t>3 сәуірдегі</w:t>
            </w:r>
            <w:r>
              <w:br/>
            </w:r>
            <w:r>
              <w:rPr>
                <w:rFonts w:ascii="Times New Roman"/>
                <w:b w:val="false"/>
                <w:i w:val="false"/>
                <w:color w:val="000000"/>
                <w:sz w:val="20"/>
              </w:rPr>
              <w:t>№ 39-2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2018 жылғы </w:t>
            </w:r>
            <w:r>
              <w:rPr>
                <w:rFonts w:ascii="Times New Roman"/>
                <w:b w:val="false"/>
                <w:i w:val="false"/>
                <w:color w:val="000000"/>
                <w:sz w:val="20"/>
              </w:rPr>
              <w:t>24 желтоқсандағы</w:t>
            </w:r>
            <w:r>
              <w:br/>
            </w:r>
            <w:r>
              <w:rPr>
                <w:rFonts w:ascii="Times New Roman"/>
                <w:b w:val="false"/>
                <w:i w:val="false"/>
                <w:color w:val="000000"/>
                <w:sz w:val="20"/>
              </w:rPr>
              <w:t>№ 35-2 шешіміне 10 қосымша</w:t>
            </w:r>
          </w:p>
        </w:tc>
      </w:tr>
    </w:tbl>
    <w:bookmarkStart w:name="z79" w:id="34"/>
    <w:p>
      <w:pPr>
        <w:spacing w:after="0"/>
        <w:ind w:left="0"/>
        <w:jc w:val="left"/>
      </w:pPr>
      <w:r>
        <w:rPr>
          <w:rFonts w:ascii="Times New Roman"/>
          <w:b/>
          <w:i w:val="false"/>
          <w:color w:val="000000"/>
        </w:rPr>
        <w:t xml:space="preserve"> 2019 жылға арналған Шығанақ ауылдық округінің бюджеті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2"/>
        <w:gridCol w:w="1208"/>
        <w:gridCol w:w="3446"/>
        <w:gridCol w:w="38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95981</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90701</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90701</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95981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