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cef7" w14:textId="890c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Меркі ауданы ауылдық округтерінің бюджеттері туралы" Меркі аудандық мәслихатының 2018 жылғы 28 желтоқсандағы № 40-2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2019 жылғы 26 қарашадағы № 59-2 шешімі. Жамбыл облысының Әділет департаментінде 2019 жылғы 28 қарашада № 4433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"2019-2021 жылдарға арналған аудандық бюджет туралы" Меркі ауданы мәслихатының 2018 жылғы 21 желтоқсандағы № 39-3 шешіміне өзгерістер енгізу туралы" Меркі аудандық мәслихатының 2019 жылдың 20 қарашасындағы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4421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Меркі ауданы ауылдық округтерінің бюджеттері туралы" Меркі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4081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2019 жылдың 18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Ақтоған ауылдық округі: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"46594" сандары "46414"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"5515" сандары "5616"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"122" сандары "21" сандарымен ауыстырылсын;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"40957" сандары "40777"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"47073" сандары "46893" сандарымен ауыстырылсын;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 ауылдық округі: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"228851" сандары "228104" сандарымен ауыстырылсын;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"31756" сандары "31952" сандарымен ауыстырылсын;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"202" сандары "6" сандарымен ауыстырылсын;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"196893" сандары "196146" сандарымен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"233957" сандары "233210" сандарымен ауыстырылсын;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Меркі ауылдық округі: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"427213" сандары "420722" сандарымен ауыстырылсын;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"82827" сандары "83119" сандарымен ауыстырылсын;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"303" сандары "11" сандарымен ауыстырылсын;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"344083" сандары "337592" сандарымен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"438755" сандары "432264" сандарымен ауыстырылсын;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 ауылдық округі: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"215326" сандары "216192" сандарымен ауыстырылсын;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"33643" сандары "33738" сандарымен ауыстырылсын;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"202" сандары "107" сандарымен ауыстырылсын;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"181481" сандары "182347"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"221220" сандары "222086" сандарымен ауыстырылсын;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 ауылдық округі: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"117489" сандары "117769" сандарымен ауыстырылсын;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"22190" сандары "22355" сандарымен ауыстырылсын;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"202" сандары "37" сандарымен ауыстырылсын;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"95097" сандары "95377" сандарымен ауыстырылсын;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"121133" сандары "121413" сандарымен ауыстырылсын;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 Рыскулов ауылдық округі: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"4308" сандары "4384" сандарымен ауыстырылсын;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"101" сандары "25" сандарымен ауыстырылсын;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Тәтті ауылдық округі: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"67764" сандары "67914" сандарымен ауыстырылсын;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"2520" сандары "2596" сандарымен ауыстырылсын;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"101" сандары "25" сандарымен ауыстырылсын;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"65143" сандары "65293"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"68242" сандары "68392" сандарымен ауыстырылсын;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Ақарал ауылдық округі: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"84433" сандары "81613" сандарымен ауыстырылсын;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"5367" сандары "5712" сандарымен ауыстырылсын;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"101" сандары "6" сандарымен ауыстырылсын;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"78965" сандары "75895" сандарымен ауыстырылсын;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"85479" сандары "82659" сандарымен ауыстырылсын;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Сұрат ауылдық округі: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"2992" сандары "3052" сандарымен ауыстырылсын;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"101" сандары "41" сандарымен ауыстырылсын;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Жаңатоған ауылдық округі: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"69637" сандары "70877" сандарымен ауыстырылсын;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"5870" сандары "5971" сандарымен ауыстырылсын;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"101" сандары "0" сандарымен ауыстырылсын;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"63666" сандары "64906" сандарымен ауыстырылсын;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"70979" сандары "72219" сандарымен ауыстырылсын;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 ауылдық округі: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"18215" сандары "18323" сандарымен ауыстырылсын;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"202" сандары "94" сандарымен ауыстырылсын;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Кеңес ауылдық округі: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"41964" сандары "42204" сандарымен ауыстырылсын;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"2610" сандары "2641" сандарымен ауыстырылсын;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"101" сандары "70" сандарымен ауыстырылсын;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"39253" сандары "39493" сандарымен ауыстырылсын;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"42980" сандары "43220" сандарымен ауыстырылсын;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Ақермен ауылдық округі: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"55668" сандары "56640" сандарымен ауыстырылсын;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"4556" сандары "3732" сандарымен ауыстырылсын;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"101" сандары "25" сандарымен ауыстырылсын;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"51011" сандары "52883" сандарымен ауыстырылсын;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"56603" сандары "57575" сандарымен ауыстырылсын;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ресурстарында жариялауды алтыншы шақырылған аудандық мәслихаттың әлеуметтік –экономикалық,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тіркеуге алынған күннен бастап күшіне енеді және 2019 жылдың 1 қантарынан бастап қолданылады.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 шешіміне 1 қосымша</w:t>
            </w:r>
          </w:p>
        </w:tc>
      </w:tr>
    </w:tbl>
    <w:bookmarkStart w:name="z11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Меркі ауданының ауылдық округтерінің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79"/>
        <w:gridCol w:w="308"/>
        <w:gridCol w:w="3227"/>
        <w:gridCol w:w="1335"/>
        <w:gridCol w:w="993"/>
        <w:gridCol w:w="1164"/>
        <w:gridCol w:w="1164"/>
        <w:gridCol w:w="1164"/>
        <w:gridCol w:w="1164"/>
        <w:gridCol w:w="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ауылдық округі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</w:t>
            </w:r>
          </w:p>
        </w:tc>
      </w:tr>
    </w:tbl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2"/>
        <w:gridCol w:w="508"/>
        <w:gridCol w:w="508"/>
        <w:gridCol w:w="681"/>
        <w:gridCol w:w="510"/>
        <w:gridCol w:w="1039"/>
        <w:gridCol w:w="578"/>
        <w:gridCol w:w="768"/>
        <w:gridCol w:w="675"/>
        <w:gridCol w:w="896"/>
        <w:gridCol w:w="713"/>
        <w:gridCol w:w="892"/>
        <w:gridCol w:w="726"/>
        <w:gridCol w:w="889"/>
        <w:gridCol w:w="860"/>
        <w:gridCol w:w="52"/>
        <w:gridCol w:w="854"/>
        <w:gridCol w:w="2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608"/>
        <w:gridCol w:w="609"/>
        <w:gridCol w:w="2722"/>
        <w:gridCol w:w="1249"/>
        <w:gridCol w:w="929"/>
        <w:gridCol w:w="929"/>
        <w:gridCol w:w="929"/>
        <w:gridCol w:w="929"/>
        <w:gridCol w:w="1089"/>
        <w:gridCol w:w="929"/>
        <w:gridCol w:w="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Сомасы, мың теңге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ауылдық округі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470828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470828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447392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831178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831178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805733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