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912f" w14:textId="9dc9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Меркі ауданы ауылдық округтерінің бюджеттері туралы" Меркі аудандық мәслихатының 2018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3 қазандағы № 55-2 шешімі. Жамбыл облысының Әділет департаментінде 2019 жылғы 9 қазанда № 4351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жылдың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"47 038" сандары "46 594"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"7 115" сандары "5 515"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"39 801" сандары "40 957"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"47 517" сандары "47 073" сандарымен ауыстырылсын;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"208 937" сандары "214 350"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"176 979" сандары "182 392"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"210 181" сандары "219 456" сандарымен ауыстырылсын;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"404 162" сандары "423 643" сандарымен ауыстырылсын;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"321 032" сандары "340 513"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"419 566" сандары "435 185" сандарымен ауыстырылсын;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"202 087" сандары "204 440" сандарымен ауыстырылсын;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"168 242" сандары "170 595"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"207 981" сандары "210 334" сандарымен ауыстырылсын;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"106 525" сандары "110 991" сандарымен ауыстырылсын;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"84 133" сандары "88 599"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"110 169" сандары "114 635" сандарымен ауыстырылсын;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Рысқұлов ауылдық округі: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"34 716" сандары "42 063" сандарымен ауыстырылсын;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"30 307" сандары "37 654"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"36 516" сандары "43 863" сандарымен ауыстырылсын;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"62 585" сандары "68 016" сандарымен ауыстырылсын;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"2 670" сандары "2 520" сандарымен ауыстырылсын;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"59 814" сандары "65 395"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"63 063" сандары "68 494" сандарымен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"72 254" сандары "79 810" сандарымен ауыстырылсын;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"66 786" сандары "74 342"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"73 300" сандары "80 856"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"60 594" сандары "62 254" сандарымен ауыстырылсын;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"57 501" сандары "59 461"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"61 486" сандары "63 446"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"66 625" сандары "70 260" сандарымен ауыстырылсын;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"60 654" сандары "64 289"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"67 967" сандары "71 602"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"96 926" сандары "99 015" сандарымен ауыстырылсын;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"78 509" сандары "80 598"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"101 164" сандары "103 253" сандарымен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"33 874" сандары "41 234" сандарымен ауыстырылсын;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"31 163" сандары "38 523"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"34 890" сандары "42 250" сандарымен ауыстырылсын;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"53 759" сандары "54 680" сандарымен ауыстырылсын;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"49 102" сандары "50 023"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"54 694" сандары "55 615" сандарымен ауыстырылсын;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21"/>
        <w:gridCol w:w="336"/>
        <w:gridCol w:w="3510"/>
        <w:gridCol w:w="1452"/>
        <w:gridCol w:w="1080"/>
        <w:gridCol w:w="1266"/>
        <w:gridCol w:w="1266"/>
        <w:gridCol w:w="1267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110991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2"/>
        <w:gridCol w:w="394"/>
        <w:gridCol w:w="4121"/>
        <w:gridCol w:w="1705"/>
        <w:gridCol w:w="1268"/>
        <w:gridCol w:w="1268"/>
        <w:gridCol w:w="1269"/>
        <w:gridCol w:w="1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2"/>
        <w:gridCol w:w="394"/>
        <w:gridCol w:w="4121"/>
        <w:gridCol w:w="1705"/>
        <w:gridCol w:w="1268"/>
        <w:gridCol w:w="1268"/>
        <w:gridCol w:w="1269"/>
        <w:gridCol w:w="1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685"/>
        <w:gridCol w:w="685"/>
        <w:gridCol w:w="3067"/>
        <w:gridCol w:w="1407"/>
        <w:gridCol w:w="1046"/>
        <w:gridCol w:w="1226"/>
        <w:gridCol w:w="1226"/>
        <w:gridCol w:w="1227"/>
        <w:gridCol w:w="1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1605"/>
        <w:gridCol w:w="1606"/>
        <w:gridCol w:w="1606"/>
        <w:gridCol w:w="1606"/>
        <w:gridCol w:w="1606"/>
        <w:gridCol w:w="1606"/>
        <w:gridCol w:w="1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65"/>
        <w:gridCol w:w="865"/>
        <w:gridCol w:w="2237"/>
        <w:gridCol w:w="1472"/>
        <w:gridCol w:w="1017"/>
        <w:gridCol w:w="1244"/>
        <w:gridCol w:w="1473"/>
        <w:gridCol w:w="1245"/>
        <w:gridCol w:w="1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00"/>
        <w:gridCol w:w="800"/>
        <w:gridCol w:w="3580"/>
        <w:gridCol w:w="1642"/>
        <w:gridCol w:w="1222"/>
        <w:gridCol w:w="1222"/>
        <w:gridCol w:w="1222"/>
        <w:gridCol w:w="1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4"/>
        <w:gridCol w:w="1004"/>
        <w:gridCol w:w="2596"/>
        <w:gridCol w:w="1708"/>
        <w:gridCol w:w="1443"/>
        <w:gridCol w:w="1180"/>
        <w:gridCol w:w="1444"/>
        <w:gridCol w:w="1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87"/>
        <w:gridCol w:w="787"/>
        <w:gridCol w:w="3520"/>
        <w:gridCol w:w="1615"/>
        <w:gridCol w:w="1201"/>
        <w:gridCol w:w="1407"/>
        <w:gridCol w:w="1202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83"/>
        <w:gridCol w:w="983"/>
        <w:gridCol w:w="2542"/>
        <w:gridCol w:w="1672"/>
        <w:gridCol w:w="1413"/>
        <w:gridCol w:w="1413"/>
        <w:gridCol w:w="1414"/>
        <w:gridCol w:w="1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