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a26b6" w14:textId="d9a26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Жолаушылар мен багажды автомобильмен тасымалдауда жол жүру тарифін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Меркі ауданы әкімдігінің 2019 жылғы 23 қаңтардағы № 06 қаулысы. Жамбыл облысы Әділет департаментінде 2019 жылғы 24 қаңтарда № 4093 болып тіркелді</w:t>
      </w:r>
    </w:p>
    <w:p>
      <w:pPr>
        <w:spacing w:after="0"/>
        <w:ind w:left="0"/>
        <w:jc w:val="both"/>
      </w:pPr>
      <w:bookmarkStart w:name="z39" w:id="0"/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4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"Автомобиль көлігі туралы" Қазақстан Республикасының 2003 жылғы 4 шілдедегі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Меркі ауданының әкімдігі ҚАУЛЫ ЕТЕДІ:</w:t>
      </w:r>
    </w:p>
    <w:bookmarkEnd w:id="1"/>
    <w:bookmarkStart w:name="z4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Меркі ауданында жолаушылар мен багажды автомобильмен тұрақты тасымалдауда жол жүру тарифі барлық жолаушылар үшін – 50 (елу) теңге болып белгіленсін.</w:t>
      </w:r>
    </w:p>
    <w:bookmarkEnd w:id="2"/>
    <w:bookmarkStart w:name="z5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Меркі ауданының ауылдары бағыттарында жолаушылар тасымалдау ақысы әр жолаушы үшін 1 шақырымына 5 теңге мөлшерінде белгіленсін.</w:t>
      </w:r>
    </w:p>
    <w:bookmarkEnd w:id="3"/>
    <w:bookmarkStart w:name="z5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Сүлейменов Мейіржан Шақманұлына жүктелсін.</w:t>
      </w:r>
    </w:p>
    <w:bookmarkEnd w:id="4"/>
    <w:bookmarkStart w:name="z5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Өмірбеков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6"/>
    <w:bookmarkStart w:name="z5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Меркі аудандық </w:t>
      </w:r>
    </w:p>
    <w:bookmarkEnd w:id="7"/>
    <w:bookmarkStart w:name="z5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мәслихатының хатшысы</w:t>
      </w:r>
    </w:p>
    <w:bookmarkEnd w:id="8"/>
    <w:bookmarkStart w:name="z5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 І. Ахметжанов</w:t>
      </w:r>
    </w:p>
    <w:bookmarkEnd w:id="9"/>
    <w:bookmarkStart w:name="z5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 2019 жыл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