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bef0" w14:textId="7d1b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Қордай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2019 жылғы 30 желтоқсандағы № 63-2 шешімі. Жамбыл облысының Әділет департаментінде 2020 жылғы 10 қаңтарда № 4491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 ШЕШІМ ҚАБЫЛДАДЫ: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2020-2022 жылдарға арналған ауылдық округ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>. Алға ауылдық округі 2020 жылға: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25 293 мың теңге, оның ішінде: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2 947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22 346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25 293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Ауқатты ауылдық округі 2020 жылға: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40 236 мың теңге, оның ішінде: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9 828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30 408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178 356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-138490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138490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Бетқайнар ауылдық округі 2020 жылға: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41 109 мың теңге, оның ішінде: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13 402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27 707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96 267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-59453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59453 мың теңге;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 ауылдық округі 2020 жылға: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50 838 мың теңге, оның ішінде: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11 285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39 553 мың теңге;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135 193 мың теңге;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-93773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93773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Қақпатас ауылдық округі 2020 жылға: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70 735 мың теңге, оның ішінде: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6 384 мың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64 351 мың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72 564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-1829 мың теңге;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1829 мың теңге;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Қаракемер ауылдық округі 2020 жылға: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125 454 мың теңге, 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11 099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114 299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170 884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-50 637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50 637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Қарасай ауылдық округі 2020 жылға: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78 375 мың теңге, оның ішінде: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4 838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73 537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370 521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-302 935 мың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302 935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Қарасу ауылдық округі 2020 жылға: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72 617 мың теңге, оның ішінде: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11 061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61 501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144 456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-72904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72904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Қасық ауылдық округі 2020 жылға: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81 967 мың теңге, оның ішінде: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11 603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70 364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84 597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-2630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2630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 ауылдық округі 2020 жылға: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36 005 мың теңге, оның ішінде: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6 209 мың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29 796 мың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36 886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-881 мың теңге;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881 мың теңге;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Қордай ауылдық округі 2020 жылға: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1 547 669 мың теңге, оның ішінде: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218 470 мың теңге;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1 329 199 мың теңге;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1 853 555 мың теңге;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-322523 мың теңге;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322523 мың теңге;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Масаншы ауылдық округі 2020 жылға: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238 054 мың теңге, оның ішінде: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45 299 мың теңге;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192 755 мың теңге;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316 738 мың теңге;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-78938 мың теңге;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78938 мың теңге;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Ноғайбай ауылдық округі 2020 жылға: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69 028 мың теңге, оның ішінде: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7 079 мың теңге;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61 932 мың теңге;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70 636 мың теңге;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-1608 мың теңге;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1608 мың теңге;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 ауылдық округі 2020 жылға: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228 081 мың теңге, оның ішінде: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19 786 мың теңге;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208 295 мың теңге;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233 810 мың теңге;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-5729 мың теңге;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5729 мың теңге;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Сарыбулақ ауылдық округі 2020 жылға: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141 426 мың теңге, оның ішінде: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10 697 мың теңге;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130 629 мың теңге;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148 450 мың теңге;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-7024 мың теңге;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7024 мың теңге;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Сортөбе ауылдық округі 2020 жылға: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248 652 мың теңге, оның ішінде: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36 602 мың теңге;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212 050 мың теңге;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259 114 мың теңге;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-10462 мың теңге;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10462 мың теңге;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Степной ауылдық округі 2020 жылға: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53 595 мың теңге, оның ішінде: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8 745 мың теңге;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44 843 мың теңге;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55 168 мың теңге;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-1573 мың теңге;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1573 мың теңге;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Сулұтөр ауылдық округі 2020 жылға: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20 926 мың теңге, оның ішінде: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3 482 мың теңге;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17 444 мың теңге;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20 926 мың теңге;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Үлкен Сулұтөр ауылдық округі 2020 жылға: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22 391 мың теңге, оның ішінде: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2 784 мың теңге;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19 607 мың теңге;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22 391 мың теңге;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Жамбыл облысы Қордай аудандық мәслихатының 28.04.2020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енгізіледі); 07.07.2020 </w:t>
      </w:r>
      <w:r>
        <w:rPr>
          <w:rFonts w:ascii="Times New Roman"/>
          <w:b w:val="false"/>
          <w:i w:val="false"/>
          <w:color w:val="000000"/>
          <w:sz w:val="28"/>
        </w:rPr>
        <w:t>№ 70-2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енгізіледі); 10.09.2020 </w:t>
      </w:r>
      <w:r>
        <w:rPr>
          <w:rFonts w:ascii="Times New Roman"/>
          <w:b w:val="false"/>
          <w:i w:val="false"/>
          <w:color w:val="00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енгізіледі); 03.11.2020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енгізіледі); 14.12.2020 </w:t>
      </w:r>
      <w:r>
        <w:rPr>
          <w:rFonts w:ascii="Times New Roman"/>
          <w:b w:val="false"/>
          <w:i w:val="false"/>
          <w:color w:val="00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жылы аудандық бюджеттен ауылдық округтерге берілетін субвенция мөлшері 577457 мың теңге сомасында белгіленсін, оның ішінде:</w:t>
      </w:r>
    </w:p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18954 мың теңге;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Ауқатты ауылдық округіне – 28564 мың теңге;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Бетқайнар ауылдық округіне –24776 мың теңге;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– 32846 мың теңге;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Қақпатас ауылдық округіне – 25220 мың теңге;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Қаракемер ауылдық округіне – 26117 мың теңге;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ауылдық округіне – 27839 мың теңге;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округіне – 27341 мың теңге;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Қасық ауылдық округіне – 33248 мың теңге;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 ауылдық округіне – 19333 мың теңге;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ауылдық округіне – 81940 мың теңге;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Масаншы ауылдық округіне – 39319 мың теңге;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Ноғайбай ауылдық округіне – 18988 мың теңге;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 ауылдық округіне – 36228 мың теңге;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Сарыбулақ ауылдық округіне – 32154 мың теңге;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Сортөбе ауылдық округіне – 43260 мың теңге;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округіне – 29633 мың теңге;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Сулұтөр ауылдық округіне – 14134 мың теңге;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Сулұтөр ауылдық округіне – 17563 мың теңге;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Агроөнеркәсіптік кешенді және ауылдық аймақтарды дамытуды мемлекеттік реттеу туралы" Қазақстан Республикасының 2005 жылғы 8 шілдедегі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2020-2022 жылдары азаматтық қызметші болып табылатын және ауылдық елді мекендерде жұмыс істейтін әлеуметтік қамсыздандыру, білім беру,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мамандарға, қызметтің осы түрлерімен қалалық жағдайда айналысатын мамандардың мөлшерлемелерімен салыстырғанда кемінде жиырма бес пайызға жоғарылатылған айлықақылар мен тарифтік мөлшерлемелер үстемақы қосу белгіленсін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Жамбыл облысы Қордай аудандық мәслихатының 10.09.2020 </w:t>
      </w:r>
      <w:r>
        <w:rPr>
          <w:rFonts w:ascii="Times New Roman"/>
          <w:b w:val="false"/>
          <w:i w:val="false"/>
          <w:color w:val="00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жергілікті бюджетті атқару процесінде секвестрлеуге жатпайтын жергілікті бюджеттік бағдарламалардың тізбесі 4 қосымшаға сәйкес заң талаптарына қарай отырып бекітілсін.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Заң талаптарына сәйкес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комиссиясының төрағасы Б. Әлімбетке жүктелсін.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 қосымша</w:t>
            </w:r>
          </w:p>
        </w:tc>
      </w:tr>
    </w:tbl>
    <w:bookmarkStart w:name="z33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ауылдық округінің бюджеті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3"/>
        <w:gridCol w:w="2116"/>
        <w:gridCol w:w="3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2 қосымша</w:t>
            </w:r>
          </w:p>
        </w:tc>
      </w:tr>
    </w:tbl>
    <w:bookmarkStart w:name="z34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Ауқатты ауылдық округінің бюджеті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413"/>
        <w:gridCol w:w="9"/>
        <w:gridCol w:w="3065"/>
        <w:gridCol w:w="3159"/>
        <w:gridCol w:w="2469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-138120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3 қосымша</w:t>
            </w:r>
          </w:p>
        </w:tc>
      </w:tr>
    </w:tbl>
    <w:bookmarkStart w:name="z35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Бетқайнар ауылдық округінің бюджеті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4 қосымша</w:t>
            </w:r>
          </w:p>
        </w:tc>
      </w:tr>
    </w:tbl>
    <w:bookmarkStart w:name="z35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78"/>
        <w:gridCol w:w="1186"/>
        <w:gridCol w:w="447"/>
        <w:gridCol w:w="1148"/>
        <w:gridCol w:w="49"/>
        <w:gridCol w:w="5877"/>
        <w:gridCol w:w="2137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5 қосымша</w:t>
            </w:r>
          </w:p>
        </w:tc>
      </w:tr>
    </w:tbl>
    <w:bookmarkStart w:name="z36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Қақпатас ауылдық округінің бюджеті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2"/>
        <w:gridCol w:w="2035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6 қосымша</w:t>
            </w:r>
          </w:p>
        </w:tc>
      </w:tr>
    </w:tbl>
    <w:bookmarkStart w:name="z33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2020 жылға арналған Қаракемер ауылдық округінің бюджеті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7 қосымша</w:t>
            </w:r>
          </w:p>
        </w:tc>
      </w:tr>
    </w:tbl>
    <w:bookmarkStart w:name="z37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ауылдық округінің бюджеті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273"/>
        <w:gridCol w:w="624"/>
        <w:gridCol w:w="649"/>
        <w:gridCol w:w="2"/>
        <w:gridCol w:w="6312"/>
        <w:gridCol w:w="1248"/>
        <w:gridCol w:w="1252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-292146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8 қосымша</w:t>
            </w:r>
          </w:p>
        </w:tc>
      </w:tr>
    </w:tbl>
    <w:bookmarkStart w:name="z38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9 қосымша</w:t>
            </w:r>
          </w:p>
        </w:tc>
      </w:tr>
    </w:tbl>
    <w:bookmarkStart w:name="z34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2020 жылға арналған Қасық ауылдық округінің бюджеті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75"/>
        <w:gridCol w:w="1172"/>
        <w:gridCol w:w="866"/>
        <w:gridCol w:w="1168"/>
        <w:gridCol w:w="27"/>
        <w:gridCol w:w="5821"/>
        <w:gridCol w:w="1800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10 қосымша</w:t>
            </w:r>
          </w:p>
        </w:tc>
      </w:tr>
    </w:tbl>
    <w:bookmarkStart w:name="z392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Кенен ауылдық округінің бюджеті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27"/>
        <w:gridCol w:w="7"/>
        <w:gridCol w:w="6610"/>
        <w:gridCol w:w="2037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11 қосымша</w:t>
            </w:r>
          </w:p>
        </w:tc>
      </w:tr>
    </w:tbl>
    <w:bookmarkStart w:name="z39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Қордай ауылдық округінің бюджеті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42"/>
        <w:gridCol w:w="1042"/>
        <w:gridCol w:w="5170"/>
        <w:gridCol w:w="2139"/>
        <w:gridCol w:w="21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Сырткы жарнама орналастырғаны үшін төлемақы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1853555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"Ауылелбесігі" жобасы шеңберінде ауылдық елді мекендердегі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12 қосымша</w:t>
            </w:r>
          </w:p>
        </w:tc>
      </w:tr>
    </w:tbl>
    <w:bookmarkStart w:name="z35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2020 жылға арналған Масаншы ауылдық округінің бюджеті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2"/>
        <w:gridCol w:w="1295"/>
        <w:gridCol w:w="1290"/>
        <w:gridCol w:w="7"/>
        <w:gridCol w:w="6427"/>
        <w:gridCol w:w="2321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13 қосымша</w:t>
            </w:r>
          </w:p>
        </w:tc>
      </w:tr>
    </w:tbl>
    <w:bookmarkStart w:name="z41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Ноғайбай ауылдық округінің бюджеті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5"/>
        <w:gridCol w:w="1333"/>
        <w:gridCol w:w="5"/>
        <w:gridCol w:w="1328"/>
        <w:gridCol w:w="6612"/>
        <w:gridCol w:w="2"/>
        <w:gridCol w:w="2036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14 қосымша</w:t>
            </w:r>
          </w:p>
        </w:tc>
      </w:tr>
    </w:tbl>
    <w:bookmarkStart w:name="z41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Отар ауылдық округінің бюджеті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15 қосымша</w:t>
            </w:r>
          </w:p>
        </w:tc>
      </w:tr>
    </w:tbl>
    <w:bookmarkStart w:name="z36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2020 жылға арналған Сарыбұлақ ауылдық округінің бюджеті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16 қосымша</w:t>
            </w:r>
          </w:p>
        </w:tc>
      </w:tr>
    </w:tbl>
    <w:bookmarkStart w:name="z42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Сортөбе ауылдық округінің бюджеті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0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17 қосымша</w:t>
            </w:r>
          </w:p>
        </w:tc>
      </w:tr>
    </w:tbl>
    <w:bookmarkStart w:name="z43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Степное ауылдық округінің бюджеті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4"/>
        <w:gridCol w:w="579"/>
        <w:gridCol w:w="1182"/>
        <w:gridCol w:w="782"/>
        <w:gridCol w:w="1180"/>
        <w:gridCol w:w="7"/>
        <w:gridCol w:w="2"/>
        <w:gridCol w:w="5883"/>
        <w:gridCol w:w="181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Сұлутөр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3135"/>
        <w:gridCol w:w="3250"/>
        <w:gridCol w:w="2117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 Сұлутөр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Жамбыл облысы Қордай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78-2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79"/>
        <w:gridCol w:w="8"/>
        <w:gridCol w:w="2"/>
        <w:gridCol w:w="6383"/>
        <w:gridCol w:w="2117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Қордай аудандық мәслихатның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20-қосымша</w:t>
            </w:r>
          </w:p>
        </w:tc>
      </w:tr>
    </w:tbl>
    <w:bookmarkStart w:name="z43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25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Ауқатты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28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Бетқайнар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3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1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3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4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9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Қақпатас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3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7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Қаракемер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3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0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5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Қарасай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4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3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4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6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Қасық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4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Кенен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5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52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Қордай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5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55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0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Масаншы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5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58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3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Ноғайбай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6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1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Отар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6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4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Сарыбұлақ ауылдық округінің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6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7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Сортөбе ауылдық округінің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6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70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Степное ауылдық округінің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7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73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Сұлутөр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7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76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 Сұлутөр ауылдық округінің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7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79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 21-қосымша</w:t>
            </w:r>
          </w:p>
        </w:tc>
      </w:tr>
    </w:tbl>
    <w:bookmarkStart w:name="z49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ауылдық округінің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8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82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0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Ауқатты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8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85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3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Бетқайнар ауылдық округінің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8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88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9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91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9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Қақпатас ауылдық округінің бюджеті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9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94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Қаракемер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9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97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Қарасай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9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00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Қарасу ауылдық округінің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0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03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Қасық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0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06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4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Кенен ауылдық округінің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0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0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Қордай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1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12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Масаншы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1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15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3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Ноғайбай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1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18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Отар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2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21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39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Сарыбұлақ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2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24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4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Сортөбе ауылдық округінің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204"/>
        <w:gridCol w:w="2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оқыту және тәрбиелеу ұйымдарында медициналық қызмет көрсетуді ұйымдастыру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27"/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45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Степное ауылдық округінің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2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30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48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Сұлутөр ауылдық округінің бюджеті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3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33"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51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Үлкен Сұлутөр ауылдық округінің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79"/>
        <w:gridCol w:w="8"/>
        <w:gridCol w:w="2"/>
        <w:gridCol w:w="6383"/>
        <w:gridCol w:w="2117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3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36"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