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e46" w14:textId="83d8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Жуалы ауданы Б. Момышұлы ауылы және ауылдық округтерінің бюджеттері туралы" Жуалы аудандық мәслихатының 2018 жылғы 26 желтоқсандағы №37-2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Жуалы аудандық мәслихатының 2019 жылғы 15 мамырдағы № 44-2 шешімі. Жамбыл облысының Әділет департаментінде 2019 жылғы 16 мамырда № 4230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Жуалы аудандық мәслихатының 2018 жылғы 21 желтоқсандағы № 36-3 шешіміне өзгерістер енгізу туралы" Жуалы аудандық мәслихатының 2019 жылғы 04 мамырдағы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Жуалы ауданы Б. Момышұлы ауылы және ауылдық округтерінің бюджеттері туралы" Жуалы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15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Б. Момышұлы ауылы әкімінің аппараты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"387 933" деген сандар "415 172" деген сандармен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"330 697" деген сандар "357 396"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"398 948" деген сандар "426 187" деген сандармен ауыстырылсын;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"81 835" деген сандар "89 325" деген сандармен ауыстырылсын;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"78 549" деген сандар "86 039"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"82 398" деген сандар "89 888" деген сандармен ауыстырылсын;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"127 693" деген сандар "140 493" деген сандармен ауыстырылсын;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"128 944" деген сандар "135 326"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"128 944" деген сандар "141 744" деген сандармен ауыстырылсын;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"94 079" деген сандар "102 941" деген сандармен ауыстырылсын;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"89 444" деген сандар "98 306"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"94 432" деген сандар "103 294" деген сандармен ауыстырылсын.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Жетітөбе ауылдық округі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"94 721" деген сандар "101 124" деген сандармен ауыстырылсын;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"89 864" деген сандар "96 267" деген сандармен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"96 542" деген сандар "102 945" деген сандармен ауыстырылсын.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Көкбастау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"116 064" деген сандар "125 642" деген сандармен ауыстырылсын;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"111 330" деген сандар "120 908"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"116 421" деген сандар "125 999" деген сандармен ауыстырылсын.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Күреңбел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"61 012" деген сандар "65 289" деген сандармен ауыстырылсын;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"57 813" деген сандар "62 090" деген сандармен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"61 725" деген сандар "66 002" деген сандармен ауыстырылсын.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Қарасаз ауылдық округі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"119 273" деген сандар "129 830" деген сандармен ауыстырылсын;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"113 824" деген сандар "124 381" деген сандармен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"120 934" деген сандар "131 491" деген сандармен ауыстырылсын.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Қызыларық ауылдық округі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"105 378" деген сандар "114 503" деген сандармен ауыстырылсын;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"101 264" деген сандар "110 389" деген сандармен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"106 332" деген сандар "115 457" деген сандармен ауыстырылсын.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Мыңбұлақ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"71 949" деген сандар "76 260" деген сандармен ауыстырылсын;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"66 437" деген сандар "70 748" деген сандармен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"73 039" деген сандар "77 350" деген сандармен ауыстырылсын.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Нұрлыкент ауылдық округі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"104 203" деген сандар "112 808" деген сандармен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"96 031" деген сандар "104 636" деген сандармен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"105 489" деген сандар "114 094" деген сандармен ауыстырылсын.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Шақпақ ауылдық округі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"107 922" деген сандар "117 820" деген сандармен ауыстырылсын;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"102 019" деген сандар "111 917" деген сандармен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"108 893" деген сандар "118 791" деген сандармен ауыстырылсын.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Султанмуратов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 қосымша</w:t>
            </w:r>
          </w:p>
        </w:tc>
      </w:tr>
    </w:tbl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507"/>
        <w:gridCol w:w="4956"/>
        <w:gridCol w:w="5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284"/>
        <w:gridCol w:w="289"/>
        <w:gridCol w:w="5200"/>
        <w:gridCol w:w="4520"/>
      </w:tblGrid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2 қосымша</w:t>
            </w:r>
          </w:p>
        </w:tc>
      </w:tr>
    </w:tbl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3 қосымша</w:t>
            </w:r>
          </w:p>
        </w:tc>
      </w:tr>
    </w:tbl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4 қосымша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5 қосымша</w:t>
            </w: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6 қосымша</w:t>
            </w:r>
          </w:p>
        </w:tc>
      </w:tr>
    </w:tbl>
    <w:bookmarkStart w:name="z1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2019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7 қосымша</w:t>
            </w:r>
          </w:p>
        </w:tc>
      </w:tr>
    </w:tbl>
    <w:bookmarkStart w:name="z14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2019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8 қосымша</w:t>
            </w:r>
          </w:p>
        </w:tc>
      </w:tr>
    </w:tbl>
    <w:bookmarkStart w:name="z15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2019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9 қосымша</w:t>
            </w:r>
          </w:p>
        </w:tc>
      </w:tr>
    </w:tbl>
    <w:bookmarkStart w:name="z1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05"/>
        <w:gridCol w:w="251"/>
        <w:gridCol w:w="1142"/>
        <w:gridCol w:w="185"/>
        <w:gridCol w:w="4137"/>
        <w:gridCol w:w="326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10 қосымша</w:t>
            </w:r>
          </w:p>
        </w:tc>
      </w:tr>
    </w:tbl>
    <w:bookmarkStart w:name="z1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11 қосымша</w:t>
            </w:r>
          </w:p>
        </w:tc>
      </w:tr>
    </w:tbl>
    <w:bookmarkStart w:name="z18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44"/>
        <w:gridCol w:w="5317"/>
        <w:gridCol w:w="5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301"/>
        <w:gridCol w:w="307"/>
        <w:gridCol w:w="5521"/>
        <w:gridCol w:w="404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 шешіміне 12 қосымша</w:t>
            </w:r>
          </w:p>
        </w:tc>
      </w:tr>
    </w:tbl>
    <w:bookmarkStart w:name="z1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2242"/>
        <w:gridCol w:w="1445"/>
        <w:gridCol w:w="4252"/>
        <w:gridCol w:w="2916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11"/>
        <w:gridCol w:w="5972"/>
        <w:gridCol w:w="45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(ПРОФИЦИТЫ)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2"/>
        <w:gridCol w:w="339"/>
        <w:gridCol w:w="6088"/>
        <w:gridCol w:w="3192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