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040e6" w14:textId="ef040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жылға пробация қызметінің есебінде тұрған,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 әкімдігінің 2019 жылғы 4 сәуірдегі № 173 қаулысы. Жамбыл облысының Әділет департаментінде 2019 жылғы 5 сәуірде № 4182 болып тіркелді</w:t>
      </w:r>
    </w:p>
    <w:p>
      <w:pPr>
        <w:spacing w:after="0"/>
        <w:ind w:left="0"/>
        <w:jc w:val="both"/>
      </w:pPr>
      <w:bookmarkStart w:name="z39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ауданының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ауданы бойынша ұйымдық-құқықтық нысанына және меншік нысанына қарамастан барлық ұйымдар үшін 2019 жылға пробация қызметінің есебінде тұрған,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қызметкерлердің тізімдік санынан квоталар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 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Жамбыл ауданы әкімдігінің "Халықты жұмыспен қамту орталығы" коммуналдық мемлекеттік мекемесі 2019 жылға пробация қызметінің есебінде тұрған,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 квоталау жұмыстарын ұйымдастыруды қамтамасыз етсін.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"Жамбыл ауданы әкімдігінің жұмыспен қамту және әлеуметтік бағдарламалар бөлімі" коммуналдық мемлекеттік мекемесі заңнамаларда белгіленген тәртіппен осы қаулының әділет органдарына мемлекеттік тіркелуін қамтамасыз етсін.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қадағалау аудан әкімінің орынбасары Найманова Үміткен Қапанқызына жүктелсін.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Қыдыралыұлы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04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 қаулысына 1-қосымша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пробация қызметінің есебінде тұрған және бас бостандығынан айыру орындарынан босатылған адамдар үшін жұмыс орындарына квоталар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6"/>
        <w:gridCol w:w="3499"/>
        <w:gridCol w:w="1884"/>
        <w:gridCol w:w="1614"/>
        <w:gridCol w:w="1477"/>
        <w:gridCol w:w="1411"/>
        <w:gridCol w:w="1479"/>
      </w:tblGrid>
      <w:tr>
        <w:trPr>
          <w:trHeight w:val="30" w:hRule="atLeast"/>
        </w:trPr>
        <w:tc>
          <w:tcPr>
            <w:tcW w:w="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басындағы қызметкерлердің тізімдік саны (адам)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квота мөлшері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Пробация қызметінің есебінде тұрған адамдар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бостандығынан айыру орындарынан босатылған адамдар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%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(бірлік)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Жұмыскерлердіңтізімдік санынан %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(бірлік)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Жамбыл ауданы әкімдігінің "Таза мекен" шаруашылық жүргізу құқығындағы коммуналдық мемлекеттік кәсіпорыны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Жамбыл ауданы әкімдігінің "Аса-су" шаруашылық жүргізу құқығындағы коммуналдық мемлекеттік кәсіпорыны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04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 қаулысына 2-қосымша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 үшін жұмыс орындарына квоталар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1"/>
        <w:gridCol w:w="3965"/>
        <w:gridCol w:w="1905"/>
        <w:gridCol w:w="2801"/>
        <w:gridCol w:w="2568"/>
      </w:tblGrid>
      <w:tr>
        <w:trPr>
          <w:trHeight w:val="30" w:hRule="atLeast"/>
        </w:trPr>
        <w:tc>
          <w:tcPr>
            <w:tcW w:w="1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басындағы қызметкерлердіңтізімдік саны (адам)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квота мөлшері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%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(бірлік)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Жамбыл ауданы әкімдігінің "Таза мекен" шаруашылық жүргізу құқығындағы коммуналдық мемлекеттік кәсіпорыны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Жамбыл ауданы әкімдігінің "Аса-су" шаруашылық жүргізу құқығындағы коммуналдық мемлекеттік кәсіпорыны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