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cadd7d" w14:textId="6cadd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Тараз қаласында 2020 жылға мектепке дейінгі тәрбие мен оқытуға мемлекеттік білім беру тапсырысын, ата-ана төлемақысының мөлшерін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Тараз қаласының әкімдігінің 2019 жылғы 27 желтоқсандағы № 4524 қаулысы. Жамбыл облысының Әділет департаментінде 2019 жылғы 27 желтоқсанда № 4474 болып тіркелді.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 тармағының 8-1) тармақшасына және </w:t>
      </w:r>
      <w:r>
        <w:rPr>
          <w:rFonts w:ascii="Times New Roman"/>
          <w:b w:val="false"/>
          <w:i w:val="false"/>
          <w:color w:val="000000"/>
          <w:sz w:val="28"/>
        </w:rPr>
        <w:t>62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 тармағына сәйкес, Тараз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Тараз қаласында 2020 жылға мектепке дейінгі тәрбие мен оқытуға мемлекеттік білім беру тапсырысы, ата-ана төлемақысының мөлшері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"Тараз қаласы әкімдігінің білім бөлімі" коммуналдық мемлекеттік мекемесі заңнамада белгіленген тәртіппен: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әділет органдарында мемлекеттік тіркелуін;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Тараз қаласы әкімдігінің интернет-ресурсында орналастырылуын;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қаулыдан туындайтын басқа да шаралардың қабылдануын қамтамасыз етсін.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Тараз қаласы әкімінің орынбасары К.Олжабайға жүктелсін.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Тараз қаласының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Карабалаев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7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Тараз қаласында 2020 жылға мектепке дейінгі тәрбие мен оқытуға мемлекеттік білім беру тапсырысы, ата-ана төлемақысының мөлшері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Жамбыл облысы Тараз қаласы әкімдігінің 27.02.2020 </w:t>
      </w:r>
      <w:r>
        <w:rPr>
          <w:rFonts w:ascii="Times New Roman"/>
          <w:b w:val="false"/>
          <w:i w:val="false"/>
          <w:color w:val="ff0000"/>
          <w:sz w:val="28"/>
        </w:rPr>
        <w:t>№ 724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5"/>
        <w:gridCol w:w="1311"/>
        <w:gridCol w:w="1585"/>
        <w:gridCol w:w="1589"/>
      </w:tblGrid>
      <w:tr>
        <w:trPr>
          <w:trHeight w:val="30" w:hRule="atLeast"/>
        </w:trPr>
        <w:tc>
          <w:tcPr>
            <w:tcW w:w="7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оқытуға мемлекеттік білім беру тапсырысы</w:t>
            </w:r>
          </w:p>
        </w:tc>
        <w:tc>
          <w:tcPr>
            <w:tcW w:w="1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айға ата-ана төлемақысы ның мөлшері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Тәрбиеленушілер дің саны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тәрбиеленушіге жұмсалатын шығыстардың орташа құны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ұйымдар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орталықтар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 (шағын орталық)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26876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Мектепке дейінгі мемлекеттік ұйымдар 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38287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 "Айсұлу"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"№3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 "Балдырған"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34083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№5 "Ақ желкен"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"№6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"№7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38407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"№8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38575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№10 "Наурыз"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36166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"№12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"Тараз қаласы әкімдігінің білім бөлімінің "№13 бөбекжай-бақшасы" мемлекеттік коммуналдық қазыналық кәсіпорны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41947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№14 "Жарқынай"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"№15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"№16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40620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"№17 бөбекжай-бақшасы" мемлекеттік коммуналдық қазыналық кәсіпорны, оның ішінде: Санаторлық топтар</w:t>
            </w:r>
          </w:p>
          <w:bookmarkEnd w:id="9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37332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№18 "Еркежан"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33650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"№19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33545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"№20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37349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"№21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40796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"№22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31494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№23 "Жас дәурен" бөбекжай-бақшасы" мемлекеттік коммуналдық қазыналық кәсіпорны</w:t>
            </w:r>
          </w:p>
          <w:bookmarkEnd w:id="10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"№24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75602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"№25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58086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№26 "Нұрай"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"№27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35534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"№28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32776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"№29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№30 "Назерке"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№31 "Балапан"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51157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№32 "Ботақан"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31600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№33 "Айсәуле"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37989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№34 "Бақыт"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№35 "Ер Төстік" бөбекжай-бақшасы" мемлекеттік коммуналдық қазыналық кәсіпорны</w:t>
            </w:r>
          </w:p>
          <w:bookmarkEnd w:id="11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№36 "Бүлдіршін"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32635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№37 "Бәйтерек"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43229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№38 "Толағай" бөбекжай-бакшасы"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34982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№39 "Балдаурен"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33088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№40 "Балауса"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41123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№41 "Айналайын"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33497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№42 "Жұлдыз"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33181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№43 "Еркеназ"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34486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№44 "Ертарғын"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36485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"Тараз қаласы әкімдігінің білім бөлімінің №45 "Балбұлақ" бөбекжай-бақшасы" мемлекеттік коммуналдық қазыналық кәсіпорны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32658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жеке меншік ұйымдар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қайын" мектепке дейінгі білім беру мекемесі"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"Солнышко Тараза"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"Сағи-Жарқын"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"Ақүрпек"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"Абылай-Сана-2003" жауапкершілігі шектеулі серіктестігі "Інжу" балабақша, мектеп-гимназия кешені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Шашу" балабақшасы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"Аяулым Айбөпе"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"Айгөлек" ясли-бақшасы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"Нұрлы сәт"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"АЮ" балабақшасы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"Балбөбек әлемі"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"Нурила"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"Мүбәрак Мөлдір"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"Анет-А"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"Айзере" бақша-ясли"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"Анниатун"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"АйнелҰк"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"Гүлім Тараз"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"VIRTUOSO elite kindergarten"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"Раъно-Бегим"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"Баракат"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"Салтанат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"Нұрсана"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"Анет-А" бақша-ясли" жауапкершілігі шектеулі серіктестігі филиалы "Медина" балабақшасы" 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"Детский сад "Индиго-Тараз" жауапкершілігі шектеулі cеріктестігі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"Асан Тараз"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"Шың" білім беру орталығы"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"Балапан Элит"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"Тапиля"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"Развивайка"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"Asyl-Qazyna"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"Shaiza"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"GLOBAL TARAZ"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"R-плюс" жауапкершілігі шектеулі серіктестігінің "А-status" мектеп гимназия-балабақша" кешені</w:t>
            </w:r>
          </w:p>
          <w:bookmarkEnd w:id="12"/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"Кайнар и С"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"Мирас KZ-2030"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 2"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"VITAMINKA" ясли-бақшасы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 әлемі"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"Эрудит"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"Bolashak kids"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"NUNI"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"Арайлы бақ"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"Балалар білім орталығы "Айсәби" бөбекжәй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"Ақ мирас" 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"Фарм-Ай"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"Үш терек"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"1BOMOND"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"Sabi Land"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"Нұр Орда" бөбекжай-балабақшасы"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"BALA Ville" үш тілді балабақша-бөбекжай" жауакершілігі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"ЖУМАБЕКОВА"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"Kunim-Ai"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"Радуга Алем"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"Динара алтыным"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"Барыс"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"Адемай"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"Айшатай" бөбекжай-бақшасы"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"Ырым"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"Сәби-жан"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"Айзере2" ясли-бақшасы"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"РозАль" орталығы"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мемлекеттік жекешелік әріптестік негізіндегі ұйымдар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"Айзада РК" жауапкершілігі шектеулі серіктестігі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78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"Damu-Taraz" жауапкершілігі шектеулі серіктестігі "Do-Re-Mi" бөбекжай-бақшасы</w:t>
            </w:r>
          </w:p>
        </w:tc>
        <w:tc>
          <w:tcPr>
            <w:tcW w:w="1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  <w:tc>
          <w:tcPr>
            <w:tcW w:w="15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29344</w:t>
            </w:r>
          </w:p>
        </w:tc>
        <w:tc>
          <w:tcPr>
            <w:tcW w:w="1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