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4d75" w14:textId="8284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қалалық бюджет туралы" Тараз қалалық мәслихатының 2018 жылғы 19 желтоқсандағы № 40-3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 қалалық мәслихатының 2019 жылғы 20 желтоқсандағы № 54-6 шешімі. Жамбыл облысының Әділет департаментінде 2019 жылғы 24 желтоқсанда № 4459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қалалық бюджет туралы" Тараз қалалық мәслихатының 2018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4065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электрондық түрде 2019 жылдың 10 қаңтарында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"68 253 370" сандары "67 604 854" сандарымен ауыстырылсын;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"9 660 207" сандары "9 633 821" сандарымен ауыстырылсын;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"177 772" сандары "186 543" сандарымен ауыстырылсын;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"6 172 079" сандары "6 088 574" сандарымен ауыстырылсын;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"52 243 312" сандары "51 696 006"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"70 050 533" сандары "69 392 158"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"2 132 551" сандары "2 142 410" сандарымен ауыстырылсын;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"2 132 551" сандары "2 142 410" сандарымен ауыстырылсын.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"499 508" сандары "495 714" сандарымен ауыстырылсын.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2019 жылдың 1 қаңтарынан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Мадимаров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40-3 шешіміне 1 қосымша</w:t>
            </w:r>
          </w:p>
        </w:tc>
      </w:tr>
    </w:tbl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2019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67604854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9633821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2928109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2928109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3239716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1812660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6088574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5617450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5617450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51696006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51696006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51696006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3"/>
        <w:gridCol w:w="1144"/>
        <w:gridCol w:w="6324"/>
        <w:gridCol w:w="2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69392158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28637573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6986681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2754779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19950919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19339202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8305988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5282579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5281466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2606963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23966458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17607777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12179953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4236830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2230529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2946446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1857129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1857129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-11548464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1330"/>
        <w:gridCol w:w="1330"/>
        <w:gridCol w:w="1822"/>
        <w:gridCol w:w="64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2003"/>
        <w:gridCol w:w="2003"/>
        <w:gridCol w:w="2709"/>
        <w:gridCol w:w="4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