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1d7d9" w14:textId="851d7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Тараз қаласы бойынша коммуналдық қалдықтардың түзілу және жинақталу нормалары және тұрмыстық қатты қалдықтарды жинауға, әкетуге, кәдеге жаратуға,арналған тарифтерін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Тараз қалалық мәслихатының 2019 жылғы 15 ақпандағы № 42-7 шешімі. Жамбыл облысы Әділет департаментінде 2019 жылғы 19 ақпанда № 4107 болып тіркелді. Күші жойылды - Жамбыл облысы Тараз қалалық мәслихатының 2021 жылғы 26 наурыздағы № 3-6 шешімімен</w:t>
      </w:r>
    </w:p>
    <w:p>
      <w:pPr>
        <w:spacing w:after="0"/>
        <w:ind w:left="0"/>
        <w:jc w:val="both"/>
      </w:pPr>
      <w:bookmarkStart w:name="z40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Жамбыл облысы Тараз қалалық мәслихатының 26.03.2021 </w:t>
      </w:r>
      <w:r>
        <w:rPr>
          <w:rFonts w:ascii="Times New Roman"/>
          <w:b w:val="false"/>
          <w:i w:val="false"/>
          <w:color w:val="ff0000"/>
          <w:sz w:val="28"/>
        </w:rPr>
        <w:t>№ 3-6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 күннен кейін күнтізбелік он күн өткен соң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2007 жылғы 9 қаңтардағы Экологиялық кодексінің 19-1-бабының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жергiлiктi мемлекеттiк басқару және өзiн-өзi басқару туралы" Қазақстан Республикасының 2001 жылғы 23 қаңтардағы Заңының 6 бабының </w:t>
      </w:r>
      <w:r>
        <w:rPr>
          <w:rFonts w:ascii="Times New Roman"/>
          <w:b w:val="false"/>
          <w:i w:val="false"/>
          <w:color w:val="000000"/>
          <w:sz w:val="28"/>
        </w:rPr>
        <w:t>1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"Коммуналдық қалдықтардың түзiлу және жинақталу нормаларын есептеудiң үлгiлiк қағидаларын бекiту туралы" Қазақстан Республикасы Энергетика министрiнiң 2014 жылғы 25 қарашадағы </w:t>
      </w:r>
      <w:r>
        <w:rPr>
          <w:rFonts w:ascii="Times New Roman"/>
          <w:b w:val="false"/>
          <w:i w:val="false"/>
          <w:color w:val="000000"/>
          <w:sz w:val="28"/>
        </w:rPr>
        <w:t>№ 145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бұйрығына (Нормативтік құқықтық актілердің мемлекеттік тіркеу Тізілімінде № 10030 болып тіркелген) және "Тұрмыстық қатты қалдықтарды жинауға, әкетуге, кәдеге жаратуға, қайта өңдеуге және көмуге арналған тарифтi есептеу әдiстемесiн бекiту туралы" Қазақстан Республикасы Энергетика министрiнiң 2016 жылғы 1 қыркүйектегi </w:t>
      </w:r>
      <w:r>
        <w:rPr>
          <w:rFonts w:ascii="Times New Roman"/>
          <w:b w:val="false"/>
          <w:i w:val="false"/>
          <w:color w:val="000000"/>
          <w:sz w:val="28"/>
        </w:rPr>
        <w:t>№ 404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бұйрығына (Нормативтік құқықтық актілердің мемлекеттік тіркеу Тізілімінде № 14285 болып тіркелген) сәйкес, Тараз қалалық мәслихаты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Тараз қаласы бойынша коммуналдық қалдықтардың түзілу және жинақталу нормалары осы шешiмнің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бекiтiлсiн.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Тараз қаласы бойынша тұрмыстық қатты қалдықтарды жинауға, әкетуге, кәдеге жаратуға, арналған тарифтер осы шешiмнің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бекiтiлсiн.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Тараз қалалық мәслихатының коммуналдық-шаруашылық, көркейту, қоршаған ортаны сақтау және жер қатынастары жөніндегі тұрақты комиссиясына жүктелсін.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шешiм әділет органдарында мемлекеттік тіркелген күннен бастап күшіне енеді және алғаш ресми жарияланған күннен кейiн күнтiзбелiк он күн өткен соң қолданысқа енгiзiледi.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Тараз қалалық мәслихат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Джузанов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Тараз қалалық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Кулекеев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15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42-7 шешіміне 1-қосымша</w:t>
            </w:r>
          </w:p>
        </w:tc>
      </w:tr>
    </w:tbl>
    <w:bookmarkStart w:name="z1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Тараз қаласы бойынша коммуналдық қалдықтардың түзілу және жинақталу нормалары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2"/>
        <w:gridCol w:w="3416"/>
        <w:gridCol w:w="2315"/>
        <w:gridCol w:w="2783"/>
        <w:gridCol w:w="2564"/>
      </w:tblGrid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қалдықтар жинақталатын объектілер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бірлік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Жылдық қор жиналған коммуналдық қалдықтар, м3/1бірлік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Жылдық қор жиналған коммуналдық қалдықтар, кг/1 бірлік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және жайлы емес үйлер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0,985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Жатақханалар, интернаттар, балалар үйлері, қарттар үйлері және сол сияқтылар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1,053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Қонақ үйлер, санаторийлер, демалыс үйлері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0,706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Балабақшалар, бөбекжайлар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0,197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Мекемелер, ұйымдар, офистер, кеңселер, жинақ банктері, байланыс бөлімшелері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қызметкер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1,110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Емханалар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келіп кету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0,010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Ауруханалар, өзге де емдеу-сауықтыру мекемелері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төсек-орын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0,920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 және өзге де оқу орындары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оқушы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0,060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Мейрамханалар, дәмханалар, қоғамдық тамақтану мекемелері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отыратынорын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0,375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112,5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Театрлар, кинотеатрлар, концерт залдары, түнгі клубтар, ойынханалар, ойын автоматтарының залы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отыратынорын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0,667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Мұражайлар, көрмелер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0,200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Стадиондар, спорт алаңдары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 бойынша 1 орын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0,682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Спорт, би және ойын залдары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өнеркәсіптік тауар дүкендері, супермаркеттер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м2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0,433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112,5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Машиналардан сату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орнының 1 м2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0,069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Базарлар, сауда павильондары, дүңгіршектер, сөрелер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м2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0,100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тауарларының көтерме базалары, қоймалары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0,175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Өнеркәсіптік тауарлардың көтерме базалары, қоймалары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0,233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 қызмет корсету үйі: халыққа қызмет көрсету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0,360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Вокзалдар, автовокзалдар, әуежайлар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0,625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Жағажайлар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0,075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Дәріханалар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м2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0,750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112,5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Автотұрақтар, автомобильді жуу орындары, АЖС, гараждар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машина-орын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1,125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шеберханалары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жұмысшы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2,250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 кооперативтері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гаражға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1,125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Шаштараздар, косметикалық салондар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жұмысорны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2,250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 жуатын орындар, химиялық тазалау орындары, тұрмыстық техниканы жөндеу орындары, тігін ательесі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0,206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Зергерлік, аяқ киімді, сағаттарды жөндеу шеберханалары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0,360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 және қызмет көрсету орындары (кілттер жасау және сол сияқтылар.)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 сорны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1,250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Моншалар, сауналар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0,360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 аумағында жаппай іс-шаралар ұйымдастыратын заңды ұйымдар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қатысушы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2,250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Бау-бақша кооперативтері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учаске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15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42-7 шешіміне 2-қосымша</w:t>
            </w:r>
          </w:p>
        </w:tc>
      </w:tr>
    </w:tbl>
    <w:bookmarkStart w:name="z2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Тараз қаласы бойынша тұрмыстық қатты қалдықтарды жинауға, әкетуге, кәдеге жаратуға, арналған тарифтерi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5"/>
        <w:gridCol w:w="7269"/>
        <w:gridCol w:w="3546"/>
      </w:tblGrid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кг үшін тариф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тұлғалар үшін 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5,14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меншік нысанындағы заңды тұлғалар мен жеке кәсіпкерліктерге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5,64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 және барлық меншік нысанындағы заңды тұлғалар мен жеке кәсіпкерліктер үшін тұрмыстық қатты қалдықтарды кәдеге жарату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</w:tbl>
    <w:bookmarkStart w:name="z2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Ескерту: 1 тұрғынға бір айда тұрмыстық қатты қалдықтарды жинау, әкету және кәдеге жарату үшін қызмет құны - 84,4 теңге (ҚҚС-сыз).</w:t>
      </w:r>
    </w:p>
    <w:bookmarkEnd w:id="8"/>
    <w:bookmarkStart w:name="z2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Тарифтер қосымша құн салығынсыз көрсетілген.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