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5e5918" w14:textId="f5e591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Жамбыл облысы әкімдігінің кейбір қаулыларының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Жамбыл облысының әкімдігінің 2019 жылғы 23 қазандағы № 235 қаулысы. Жамбыл облысының Әділет департаментінде 2019 жылғы 24 қазанда № 4365 болып тіркелді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өзін-өзі басқару туралы" Қазақстан Республикасының 2001 жылғы 23 қаңтардағы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"Құқықтық актілер туралы" Қазақстан Республикасының 2016 жылғы 6 сәуірдегі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Жамбыл облысының әкімдігі ҚАУЛЫ ЕТЕДІ: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Жамбыл облысы әкімдігінің кейбір қаулыларының күші жойылды деп танылсын.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"Жамбыл облысы әкімдігінің ауыл шаруашылығы басқармасы" коммуналдық мемлекеттік мекемесі заңнамада белгіленген тәртіппен: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қаулының әділет органдарында мемлекеттік тіркелуін;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қаулының мемлекеттік тіркеуден өткеннен кейін күнтізбелік он күн ішінде оны ресми жариялауға жіберуді;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осы қаулының Жамбыл облысы әкімдігінің интернет - ресурсында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орналастырылуын;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осы қаулыдан туындайтын басқа да шаралардың қабылдануын қамтамасыз етсін.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облыс әкімінің орынбасары М. Шүкеевке жүктелсін.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әділет органдарында мемлекеттік тіркелген күннен бастап күшіне енеді және оның алғашқы ресми жарияланған күнінен кейін күнтізбелік он күн өткен соң қолданысқа енгізіледі.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Облыс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Мырзахметов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облысы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"__" 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№____ қаулысына қосымша</w:t>
            </w:r>
          </w:p>
        </w:tc>
      </w:tr>
    </w:tbl>
    <w:bookmarkStart w:name="z20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Жамбыл облысы әкімдігінің күші жойылды деп танылған кейбір қаулыларының тізбесі</w:t>
      </w:r>
    </w:p>
    <w:bookmarkEnd w:id="10"/>
    <w:bookmarkStart w:name="z21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"Мемлекеттік көрсетілетін қызметтер регламенттерін бекіту туралы" Жамбыл облысы әкімдігінің 2014 жылғы 27 наурыздағы </w:t>
      </w:r>
      <w:r>
        <w:rPr>
          <w:rFonts w:ascii="Times New Roman"/>
          <w:b w:val="false"/>
          <w:i w:val="false"/>
          <w:color w:val="000000"/>
          <w:sz w:val="28"/>
        </w:rPr>
        <w:t>№ 71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 (Нормативтік құқықтық актілердің мемлекеттік тіркеу тізілімінде </w:t>
      </w:r>
      <w:r>
        <w:rPr>
          <w:rFonts w:ascii="Times New Roman"/>
          <w:b w:val="false"/>
          <w:i w:val="false"/>
          <w:color w:val="000000"/>
          <w:sz w:val="28"/>
        </w:rPr>
        <w:t>№ 2204</w:t>
      </w:r>
      <w:r>
        <w:rPr>
          <w:rFonts w:ascii="Times New Roman"/>
          <w:b w:val="false"/>
          <w:i w:val="false"/>
          <w:color w:val="000000"/>
          <w:sz w:val="28"/>
        </w:rPr>
        <w:t xml:space="preserve"> болып тіркелген, 2014 жылдың 19 мамырында "Ақ жол" газетінде, 2014 жылдың 23 мамырында "Әділет" ақпараттық-құқықтық жүйесінде жарияланған).</w:t>
      </w:r>
    </w:p>
    <w:bookmarkEnd w:id="11"/>
    <w:bookmarkStart w:name="z22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"Асыл тұқымды мал шаруашылығын дамытуды және мал шаруашылығы өнімінің өнімділігі мен сапасын арттыруды субсидиялау бағыттары бойынша субсидиялар көлемдерін бекіту туралы" Жамбыл облысы әкімдігінің 2014 жылғы 19 наурыздағы № 55 қаулысына өзгерістер енгізу туралы" Жамбыл облысы әкімдігінің 2014 жылғы 31 шілдедегі </w:t>
      </w:r>
      <w:r>
        <w:rPr>
          <w:rFonts w:ascii="Times New Roman"/>
          <w:b w:val="false"/>
          <w:i w:val="false"/>
          <w:color w:val="000000"/>
          <w:sz w:val="28"/>
        </w:rPr>
        <w:t>№ 208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 (Нормативтік құқықтық актілердің мемлекеттік тіркеу тізілімінде </w:t>
      </w:r>
      <w:r>
        <w:rPr>
          <w:rFonts w:ascii="Times New Roman"/>
          <w:b w:val="false"/>
          <w:i w:val="false"/>
          <w:color w:val="000000"/>
          <w:sz w:val="28"/>
        </w:rPr>
        <w:t>№ 2299</w:t>
      </w:r>
      <w:r>
        <w:rPr>
          <w:rFonts w:ascii="Times New Roman"/>
          <w:b w:val="false"/>
          <w:i w:val="false"/>
          <w:color w:val="000000"/>
          <w:sz w:val="28"/>
        </w:rPr>
        <w:t xml:space="preserve"> болып тіркелген, 2014 жылдың 14 тамызында "Ақ жол" газетінде, 2014 жылдың 27 қазанында "Әділет" ақпараттық-құқықтық жүйесінде жарияланған).</w:t>
      </w:r>
    </w:p>
    <w:bookmarkEnd w:id="12"/>
    <w:bookmarkStart w:name="z23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"Ауыл шаруашылығы саласындағы мемлекеттік қызмет көрсету регламенттерін бекіту туралы" Жамбыл облысы әкімдігінің 2014 жылғы 26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№ 362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 (Нормативтік құқықтық актілердің мемлекттік тіркеу тізілімінде </w:t>
      </w:r>
      <w:r>
        <w:rPr>
          <w:rFonts w:ascii="Times New Roman"/>
          <w:b w:val="false"/>
          <w:i w:val="false"/>
          <w:color w:val="000000"/>
          <w:sz w:val="28"/>
        </w:rPr>
        <w:t>№ 2522</w:t>
      </w:r>
      <w:r>
        <w:rPr>
          <w:rFonts w:ascii="Times New Roman"/>
          <w:b w:val="false"/>
          <w:i w:val="false"/>
          <w:color w:val="000000"/>
          <w:sz w:val="28"/>
        </w:rPr>
        <w:t xml:space="preserve"> болып тіркелген, 2015 жылдың 26 ақпанында "Ақ жол" газетінде, 2015 жылдың 1 сәуірінде "Әділет" ақпараттық-құқықтық жүйесінде жарияланған).</w:t>
      </w:r>
    </w:p>
    <w:bookmarkEnd w:id="13"/>
    <w:bookmarkStart w:name="z24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"Жеке қосалқы шаруашылықтарда ірі қара малдың аналық мал басын қолдан ұрықтандыру жөніндегі шығындарды 100%-ға дейін өтеуге арналған субсидия нормативін, сондай-ақ жеткізушіге қойылатын өлшемдер мен талаптарды бекіту туралы" Жамбыл облысы әкімдігінің 2015 жылғы 29 қаңтардағы </w:t>
      </w:r>
      <w:r>
        <w:rPr>
          <w:rFonts w:ascii="Times New Roman"/>
          <w:b w:val="false"/>
          <w:i w:val="false"/>
          <w:color w:val="000000"/>
          <w:sz w:val="28"/>
        </w:rPr>
        <w:t>№ 11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 (Нормативтік құқықтық актілердің мемлекеттік тіркеу тізілімінде </w:t>
      </w:r>
      <w:r>
        <w:rPr>
          <w:rFonts w:ascii="Times New Roman"/>
          <w:b w:val="false"/>
          <w:i w:val="false"/>
          <w:color w:val="000000"/>
          <w:sz w:val="28"/>
        </w:rPr>
        <w:t>№ 2527</w:t>
      </w:r>
      <w:r>
        <w:rPr>
          <w:rFonts w:ascii="Times New Roman"/>
          <w:b w:val="false"/>
          <w:i w:val="false"/>
          <w:color w:val="000000"/>
          <w:sz w:val="28"/>
        </w:rPr>
        <w:t xml:space="preserve"> болып тіркелген, 2015 жылдың 14 ақпанында "Ақ жол" газетінде жарияланған).</w:t>
      </w:r>
    </w:p>
    <w:bookmarkEnd w:id="14"/>
    <w:bookmarkStart w:name="z25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"Жамбыл облысы әкімдігінің ауыл шаруашылығы басқармасы" коммуналдық мемлекеттік мекемесінің Ережесін бекіту туралы" Жамбыл облысы әкімдігінің 2014 жылғы 27 наурыздағы № 67 қаулысына өзгерістер енгізу туралы" Жамбыл облысы әкімдігінің 2015 жылғы 26 ақпандағы </w:t>
      </w:r>
      <w:r>
        <w:rPr>
          <w:rFonts w:ascii="Times New Roman"/>
          <w:b w:val="false"/>
          <w:i w:val="false"/>
          <w:color w:val="000000"/>
          <w:sz w:val="28"/>
        </w:rPr>
        <w:t>№ 32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 (Нормативтік құқықтық актілердің мемлекеттік тіркеу тізілімінде </w:t>
      </w:r>
      <w:r>
        <w:rPr>
          <w:rFonts w:ascii="Times New Roman"/>
          <w:b w:val="false"/>
          <w:i w:val="false"/>
          <w:color w:val="000000"/>
          <w:sz w:val="28"/>
        </w:rPr>
        <w:t>№ 2592</w:t>
      </w:r>
      <w:r>
        <w:rPr>
          <w:rFonts w:ascii="Times New Roman"/>
          <w:b w:val="false"/>
          <w:i w:val="false"/>
          <w:color w:val="000000"/>
          <w:sz w:val="28"/>
        </w:rPr>
        <w:t xml:space="preserve"> болып тіркелген, 2015 жылдың 11 сәуірінде "Ақ жол" газетінде жарияланған).</w:t>
      </w:r>
    </w:p>
    <w:bookmarkEnd w:id="15"/>
    <w:bookmarkStart w:name="z26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"Субсидиялауға жататын жеміс-жидек дақылдары мен жүзімнің элиталық көшеттерінің шекті сатылу бағаларын және аудандар бойынша субсидия көлемдерін белгілеу туралы" Жамбыл облысы әкімдігінің 2015 жылғы 29 маусымдағы </w:t>
      </w:r>
      <w:r>
        <w:rPr>
          <w:rFonts w:ascii="Times New Roman"/>
          <w:b w:val="false"/>
          <w:i w:val="false"/>
          <w:color w:val="000000"/>
          <w:sz w:val="28"/>
        </w:rPr>
        <w:t>№ 141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 (Нормативтік құқықтық актілердің мемлекеттік тіркеу тізілімінде </w:t>
      </w:r>
      <w:r>
        <w:rPr>
          <w:rFonts w:ascii="Times New Roman"/>
          <w:b w:val="false"/>
          <w:i w:val="false"/>
          <w:color w:val="000000"/>
          <w:sz w:val="28"/>
        </w:rPr>
        <w:t>№ 2720</w:t>
      </w:r>
      <w:r>
        <w:rPr>
          <w:rFonts w:ascii="Times New Roman"/>
          <w:b w:val="false"/>
          <w:i w:val="false"/>
          <w:color w:val="000000"/>
          <w:sz w:val="28"/>
        </w:rPr>
        <w:t xml:space="preserve"> болып тіркелген, 2015 жылдың 19 қыркүйегінде "Ақ жол" газетінде, 2015 жылдың 3 қыркүйегінде "Әділет" ақпараттық-құқықтық жүйесінде жарияланған).</w:t>
      </w:r>
    </w:p>
    <w:bookmarkEnd w:id="16"/>
    <w:bookmarkStart w:name="z27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"Субсидиялауға жататын жеміс-жидек дақылдары мен жүзімнің элиталық көшеттерінің шекті сатылу бағаларын және аудандар бойынша субсидия көлемдерін белгілеу туралы" Жамбыл облысы әкімдігінің 2015 жылғы 29 маусымдағы № 141 қаулысына өзгерістер енгізу туралы" Жамбыл облысы әкімдігінің 2015 жылғы 22 қазандағы </w:t>
      </w:r>
      <w:r>
        <w:rPr>
          <w:rFonts w:ascii="Times New Roman"/>
          <w:b w:val="false"/>
          <w:i w:val="false"/>
          <w:color w:val="000000"/>
          <w:sz w:val="28"/>
        </w:rPr>
        <w:t>№ 252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 (Нормативтік құқықтық актілердің мемлекеттік тіркеу тізілімінде </w:t>
      </w:r>
      <w:r>
        <w:rPr>
          <w:rFonts w:ascii="Times New Roman"/>
          <w:b w:val="false"/>
          <w:i w:val="false"/>
          <w:color w:val="000000"/>
          <w:sz w:val="28"/>
        </w:rPr>
        <w:t>№ 2811</w:t>
      </w:r>
      <w:r>
        <w:rPr>
          <w:rFonts w:ascii="Times New Roman"/>
          <w:b w:val="false"/>
          <w:i w:val="false"/>
          <w:color w:val="000000"/>
          <w:sz w:val="28"/>
        </w:rPr>
        <w:t xml:space="preserve"> болып тіркелген, 2015 жылдың 29 қазанында "Ақ жол" газетінде, 2015 жылдың 19 қарашасында "Әділет" ақпараттық-құқықтық жүйесінде жарияланған).</w:t>
      </w:r>
    </w:p>
    <w:bookmarkEnd w:id="17"/>
    <w:bookmarkStart w:name="z28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"Жеміс-жидек дақылдарының және жүзімнің көпжылдық көшеттерін отырғызу және өсіру шығындарының құнын ішінара өтеуге арналған субсидиялардың нормаларын бекіту туралы" Жамбыл облысы әкімдігінің 2015 жылғы 16 қарашадағы </w:t>
      </w:r>
      <w:r>
        <w:rPr>
          <w:rFonts w:ascii="Times New Roman"/>
          <w:b w:val="false"/>
          <w:i w:val="false"/>
          <w:color w:val="000000"/>
          <w:sz w:val="28"/>
        </w:rPr>
        <w:t>№ 273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 (Нормативтік құқықтық актілердің мемлекеттік тіркеу тізілімінде </w:t>
      </w:r>
      <w:r>
        <w:rPr>
          <w:rFonts w:ascii="Times New Roman"/>
          <w:b w:val="false"/>
          <w:i w:val="false"/>
          <w:color w:val="000000"/>
          <w:sz w:val="28"/>
        </w:rPr>
        <w:t>№ 2837</w:t>
      </w:r>
      <w:r>
        <w:rPr>
          <w:rFonts w:ascii="Times New Roman"/>
          <w:b w:val="false"/>
          <w:i w:val="false"/>
          <w:color w:val="000000"/>
          <w:sz w:val="28"/>
        </w:rPr>
        <w:t xml:space="preserve"> болып тіркелген, 2015 жылдың 5 желтоқсанда "Ақ жол" газетінде, 2016 жылдың 12 қаңтарында электрондық түрдегі Қазақстан Республикасы Нормативтік құқықтық актілерді эталондық бақылау банкінде жарияланған).</w:t>
      </w:r>
    </w:p>
    <w:bookmarkEnd w:id="18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