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03d7" w14:textId="5410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"Энергия өндіруші және энергия беруші ұйымдарға күзгі-қысқы кезеңдегі жұмысқа әзірлік паспортын беру" мемлекеттік көрсетілетін қызмет регламентін бекіту туралы" Жамбыл облысы әкімдігінің 2015 жылғы 27 тамыздағы № 216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6 қыркүйектегі № 183 қаулысы. Жамбыл облысының Әділет департаментінде 2019 жылғы 16 қыркүйектегі № 4329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4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облысының әкімдігі ҚАУЛЫ ЕТЕДІ:</w:t>
      </w:r>
    </w:p>
    <w:bookmarkEnd w:id="1"/>
    <w:bookmarkStart w:name="z4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"Энергия өндіруші және энергия беруші ұйымдарға күзгі-қысқы кезеңдегі жұмысқа әзірлік паспортын беру" мемлекеттік көрсетілетін қызмет регламентін бекіту туралы" Жамбыл облысы әкімдігінің 2015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 216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2785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жылдың 10 қазанында "Ақ жол" газетінде жарияланған) мынадай өзгерістер мен толықтыру енгізілсін:</w:t>
      </w:r>
    </w:p>
    <w:bookmarkEnd w:id="2"/>
    <w:bookmarkStart w:name="z4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"Энергия өндіруші және энергия беруші ұйымдарға күзгі-қысқы кезеңдегі жұмысқа әзірлік паспортын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5-тармағының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4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көрсетілетін қызметті алушы құжаттарды толық көлемде ұсынған жағдайда, жауапты орындаушы 3 (үш) күнтізбелік күн ішінде материалдарды энергия өндіруші, энергия беруші ұйымдардың күзгі-қысқы жағдайларда жұмысқа әзірлік паспортын алуға өтініштерді қарау жөніндегі комиссияға (бұдан әрі - комиссия) енгізеді;</w:t>
      </w:r>
    </w:p>
    <w:bookmarkEnd w:id="5"/>
    <w:bookmarkStart w:name="z5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комиссия 10 (он) күнтізбелік күн ішінде әзірлік паспортын алуға ұсынылған материалдарды зерделейді және мынадай дәйекті шешімдердің бірін қабылдайды:</w:t>
      </w:r>
    </w:p>
    <w:bookmarkEnd w:id="6"/>
    <w:bookmarkStart w:name="z5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әзірлік паспортын беру;</w:t>
      </w:r>
    </w:p>
    <w:bookmarkEnd w:id="7"/>
    <w:bookmarkStart w:name="z5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әзірлік паспортын ескертулермен беру;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әзірлік паспортын беруден бас тарту;"</w:t>
      </w:r>
    </w:p>
    <w:bookmarkEnd w:id="9"/>
    <w:bookmarkStart w:name="z5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абзацпен толықтырылсын:</w:t>
      </w:r>
    </w:p>
    <w:bookmarkEnd w:id="10"/>
    <w:bookmarkStart w:name="z5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қызметті көрсету мерзімі:</w:t>
      </w:r>
    </w:p>
    <w:bookmarkEnd w:id="11"/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берушілерге құжаттар топтамасын тапсырған, сондай-ақ порталға өтініш берген кезден бастап күнтізбелік 20 (жиырма) күн ішінде.</w:t>
      </w:r>
    </w:p>
    <w:bookmarkEnd w:id="12"/>
    <w:bookmarkStart w:name="z5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Стандарттың 9-тармағында көзделген құжаттардың толық болмаған және (немесе) қолданылу мерзімі өтіп кеткен құжаттарды ұсынған жағдайда көрсетілетін қызметті беруші өтінішті қабылдаудан бас тартады.".</w:t>
      </w:r>
    </w:p>
    <w:bookmarkEnd w:id="13"/>
    <w:bookmarkStart w:name="z5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 тіліндегі </w:t>
      </w:r>
      <w:r>
        <w:rPr>
          <w:rFonts w:ascii="Times New Roman"/>
          <w:b w:val="false"/>
          <w:i w:val="false"/>
          <w:color w:val="000000"/>
          <w:sz w:val="28"/>
        </w:rPr>
        <w:t>мәтін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өзгермейді.</w:t>
      </w:r>
    </w:p>
    <w:bookmarkEnd w:id="14"/>
    <w:bookmarkStart w:name="z5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тәртіппен:</w:t>
      </w:r>
    </w:p>
    <w:bookmarkEnd w:id="15"/>
    <w:bookmarkStart w:name="z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6"/>
    <w:bookmarkStart w:name="z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жариялауға;</w:t>
      </w:r>
    </w:p>
    <w:bookmarkEnd w:id="17"/>
    <w:bookmarkStart w:name="z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8"/>
    <w:bookmarkStart w:name="z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өзге де шаралардың қабылдануын қамтамасыз етсін.</w:t>
      </w:r>
    </w:p>
    <w:bookmarkEnd w:id="19"/>
    <w:bookmarkStart w:name="z6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 Орынбековке жүктелсін.</w:t>
      </w:r>
    </w:p>
    <w:bookmarkEnd w:id="20"/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