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43ae" w14:textId="64d4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"Әлеуметтік-еңбек саласындағы мемлекеттік көрсетілетін қызмет регламенттерін бекіту туралы" Жамбыл облысы әкімдігінің 2015 жылғы 27 шілдедегі № 158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6 маусымдағы № 128 қаулысы. Жамбыл облысының Әділет департаментінде 2019 жылғы 7 маусымда № 4261 болып тіркелді. Күші жойылды - Жамбыл облысы әкімдігінің 2021 жылғы 19 наурыздағы № 73 қаулысымен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19.03.2021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"Әлеуметтік-еңбек саласындағы мемлекеттік көрсетілетін қызмет регламенттерін бекіту туралы" Жамбыл облысы әкімдігінің 2015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2735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8 қыркүйегінде "Ақ жол" газетінде жарияланған) мынадай өзгерістер мен толықтырулар енгізілсін: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"Мемлекеттік атаулы әлеуметтік көмек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ауылдық округ әкімі аппаратының маманы учаскелік комиссияға зертеуге және қортындыны дайындау үшін құжаттарды жолдайды – 1 (бір) жұмыс күні ішінде;";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ауылдық округ әкімі аппаратының маманы келіп түскен құжаттарды және учаскелік комиссия қортындысын көрсетілетін қызметті берушінің жауапты орындаушысына - 2 (екі) жұмыс күні ішінде жібереді;";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көрсетілетін қызметті берушінің басшысы қағаз түріндегі тағайындау (тағайындаудан бас тарту) туралы хабарламаға қол қояды және көрсетілетін қызметті берушінің жауапты орындаушысына - 2 (екі) сағаттың ішінде жібереді;";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сипаттамасы, сондай-ақ өзге көрсетілетін қызметті берушілердің өзара іс-қимыл тәртібінің және мемлекеттік қызмет көрсету процесінде ақпараттық жүйелерді қолдану тәртібінің сипаттамасы осы регламенттің 4, 5-қосымшаларына сәйкес мемлекеттік қызмет көрсетудің бизнес-процестерінің анықтамалығында көрсетіледі.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 анықтамалығы көрсетілетін қызметті берушінің (http://ukzsp.zhambyl.gov.kz) және Жамбыл облысы әкімдігінің (http://zhambyl.gov.kz) интернет-ресурсында орналастырылады.";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қосымшаға сәйкес </w:t>
      </w:r>
      <w:r>
        <w:rPr>
          <w:rFonts w:ascii="Times New Roman"/>
          <w:b w:val="false"/>
          <w:i w:val="false"/>
          <w:color w:val="000000"/>
          <w:sz w:val="28"/>
        </w:rPr>
        <w:t>5-қосымшамен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"Оралман мәртебесін беру немесе ұзарту"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көрсету нәтижесі: оралман мәртебесін беру кезінде – оралман куәлігін беру, оралман мәртебесін ұзарту жағдайда – жергілікті атқарушы органдардың шешімі.";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 көрсету бойынша рәсімді (іс-қимылды) бастауға негіздеме стандарттың 9, 9-1-тармақтарында көрсетілген құжаттарды ұсыну болып табылады.";</w:t>
      </w:r>
    </w:p>
    <w:bookmarkEnd w:id="15"/>
    <w:bookmarkStart w:name="z6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6"/>
    <w:bookmarkStart w:name="z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Мемлекеттік корпорация операторы 20 (жиырма) минут ішінде көрсетілетін қызметті алушы ұсынған өтінімнің дұрыс толтырылуын және құжаттардың толықтығын тексеріп қабылдайды;</w:t>
      </w:r>
    </w:p>
    <w:bookmarkEnd w:id="17"/>
    <w:bookmarkStart w:name="z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стандарттың 9, 9-1-тармақтарында көзделген тізбеге сәйкес құжаттардың толық топтамасын ұсынбаған жағдайда, Мемлекеттік корпорация операторы құжаттарды қабылдаудан бас тарту туралы қолхат береді – 15 (он бес) минуттан аспайды;";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сипаттамасы, сондай-ақ Мемлекеттік корпорациямен өзара іс-қимыл тәртібінің және мемлекеттік қызмет көрсету процесінде ақпараттық жүйелерді қолдану тәртібінің сипаттамасы осы регламенттің 2, 3-қосымшаларына сәйкес мемлекеттік қызмет көрсетудің бизнес-процестерінің анықтамалығында көрсетіледі.</w:t>
      </w:r>
    </w:p>
    <w:bookmarkEnd w:id="19"/>
    <w:bookmarkStart w:name="z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көрсетілетін қызметті берушінің (http://ukzsp.zhambyl.gov.kz) және Жамбыл облысы әкімдігінің (http://zhambyl.gov.kz) интернет-ресурсында орналастырылады.".</w:t>
      </w:r>
    </w:p>
    <w:bookmarkEnd w:id="20"/>
    <w:bookmarkStart w:name="z7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жұмыспен қамтуды үйлестіру және әлеуметтік бағдарламалар басқармасы" коммуналдық мемлекеттік мекемесі заңнамада белгіленген тәртіппен:</w:t>
      </w:r>
    </w:p>
    <w:bookmarkEnd w:id="21"/>
    <w:bookmarkStart w:name="z7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22"/>
    <w:bookmarkStart w:name="z7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23"/>
    <w:bookmarkStart w:name="z7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24"/>
    <w:bookmarkStart w:name="z7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25"/>
    <w:bookmarkStart w:name="z7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Б. Орынбековке жүктелсін.</w:t>
      </w:r>
    </w:p>
    <w:bookmarkEnd w:id="26"/>
    <w:bookmarkStart w:name="z7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"06"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 тағайындау"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5-қосымша</w:t>
            </w:r>
          </w:p>
        </w:tc>
      </w:tr>
    </w:tbl>
    <w:bookmarkStart w:name="z8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әкімі арқылы "Мемлекеттік атаулы әлеуметтік көмек тағайындау" мемлекеттік көрсетілетін қызметті көрсету бизнес-процестерінің анықтамалығы</w:t>
      </w:r>
    </w:p>
    <w:bookmarkEnd w:id="28"/>
    <w:bookmarkStart w:name="z8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30"/>
    <w:bookmarkStart w:name="z8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59182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