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1208" w14:textId="afb1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өсімдіктерді қорғау құралдары түрлерінің тізбесін және 1 литрге (килограмға, грамға, данаға) арналған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19 сәуірдегі № 89 қаулысы. Жамбыл облысының Әділет департаментінде 2019 жылғы 19 сәуірде № 4201 болып тіркелді. Күші жойылды - Жамбыл облысы әкімдігінің 2020 жылғы 26 мамырдағы № 114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26.05.2020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Субсидияланатын өсімдіктерді қорғау құралдары түрлерінің тізбесі және 1 литрге (килограмға, грамға, данаға)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"Субсидияланатын өсімдіктерді қорғау құралдары түрлерінің тізбесін және 1 бірлікке (литрге, килограмға, грамға, данаға) арналған субсидиялардың нормаларын бекіту туралы" Жамбыл облысы әкімдігінің 2018 жылғы 21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3962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15 қазанында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жіберілуін;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М. Шүкеевке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мемлекеттiк тiркелген күннен бастап күшiне енедi және оның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"19"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қаулысына 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өсімдіктерді қорғау құралдары түрлерінің тізбесі және 1 литрге (килограмға, грамға, данаға) арналған субсидиялар нормалары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7151"/>
        <w:gridCol w:w="1010"/>
        <w:gridCol w:w="3089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өсімдіктерді қорғау құралдарының түрлері, құрамы мен әсер етуші заттарының концентрациясы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Гербицидтердің 1 литріне (килограмына) арналған субсидиялар нормасы, теңге (50%)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диметиламин, калий және натрий тұздары түріндегі 500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еритiн концентрат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еритiн концентрат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дикамба оксимы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грамм/литр+ диметиламин тұзы түріндегі дикамба қышқылы, 120 грамм / 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357 грамм/литр+ дикамба, 124 грамм / 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сулы концентрат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ұшатын эфир түріндегі 2,4-Д қышқылы, 500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клопиралид, 40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452,42 грамм/литр + флорасулам, 6,25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суспензиялық эмульсия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тұздарының қоспасы түріндегі 2,4-Д қышқылы, 550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сулы концентрат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344 грамм/литр + дикамба, 120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300 грамм/литр+ флорасулам, 3,7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420 грамм/литр + 2-этилгексил эфирі дикамба қышқылы, 60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грамм/литр + күрделі эфир түріндегі 2,4-Д қышқылы, 510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2,4 - Д қышқылы, 500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 + метсульфурон-метил, 600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бинарлы қаптама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 + триасульфурон, 750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зауыттық бинарлы қаптама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600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720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850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ТАУЭРСПРЕЙ, 85% концентратты эмульсиясы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этилгексил эфирі 2,4-Д қышқылы, 905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этилгексил эфирі 2,4-Д қышқылы, 950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концентратты коллоидты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 2-этилгексил эфирі, 500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сулы ертінді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сулы дисперленген түйiршiк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 аммоний тұзы, 888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РИДОВЕР ЭКСТРА, сулы дисперленген түйiршiк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 тұзы, 12,5%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еритiн концентрат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23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СУПЕР, суда еритiн концентрат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КОРУМ, суда еритiн концентрат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биспирибакы, 400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концентратты суспензия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суда еритiн концентрат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тұзы түріндегі глифосат, 360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ПАССАТ, сулы ертінді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480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450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500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540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МЕТЕОР 540,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600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ЖОЙКЫН МЕГА, 60% сулы ертінді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 глифосаты, 500 грамм/литр + дикват, 35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грамм/литр + 2,4-Д қышқылы, 160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суда еритiн концентрат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сулы ертінді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 ЭВЕЙ, сулы ертінді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720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РАУНДАП ПАУЭР, сулы дисперленген түйiршiк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ФАРАОН ГАРАНТ 757, сулы дисперленген түйiршiк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шашырама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+ 2,4-Д, 357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грамм/литр + хлорсульфурон қышқылы, 22,2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трибенурон-метил, 120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метсульфурон-метил, 28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сулы ертінді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/ 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МСРА диметиламин тұзы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еритiн концентрат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/ 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суда еритiн концентрат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2,4 % суда еритiн концентрат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 суда еритiн концентрат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еритiн концентрат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еритiн концентрат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концентратты суспензия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сулы-суспензиялық концентрат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сулы-гликольді ерітінді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еритiн концентрат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сулы концентрат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сулы концентрат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грамм/килограмм + тиенкарбазон-метил, 22,5 грамм / килограмм + мефенпир-диэтил (антидот), 135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грамм/литр + амидосульфурон, 100 грамм/литр + мефенпир-диэтил (антидот), 250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шашырама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концентратты суспензия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концентратты суспензия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майлы концентратты эмульсиясы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КИНЕТИК, концентратты эмульсиясы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клоквинтосет-мексил (антидот), 60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майлы-сулы эмульсия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 + клоксинтосет-мексил (антидот), 20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ДЕЛЕГАТ, концентратты эмульсиясы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 / литр + флуроксипир, 15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концентратты коллоидты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/ 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ГЕРМЕС 300, сулы ертінді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СОНХУС, сулы дисперленген түйiршiк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шашырама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концентратты суспензия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концентратты суспензия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ПРИМА, 96% концентратты эмульсиясы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сулы-суспензиялық концентрат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концентратты коллоидты ертінді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концентратты наноэмульсия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концентратты суспензия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концентратты суспензия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суланатын ұнтақ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РЕНДОР, 70% суланатын ұнтақ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/ 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ЛАРЕН ПРО, сулы дисперленген түйiршiк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сулы дисперленген түйiршiк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сулы дисперленген түйiршiк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суланатын ұнтақ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350 грамм/литр + пиклорам, 150 грамм/литр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еритiн концентрат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40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040, концентратты суспензия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/ 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ЭСТАМП, концентратты эмульсиясы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майлы шашырама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шашырама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клоквинтосет - мексил (антидот), 90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шашырама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концентратты суспензия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концентратты суспензия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концентратты суспензия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түйіршік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ақпа суспензия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грамм/литр + тербутилазин 187,5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концентратты суспензия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концентратты эмульсиясы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грамм/килограмм + метсульфурон - метил, 70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ақпа суспензия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метсульфурон-метил, 164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құрғақ ақпа суспензия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тифенсульфурон-метил, 250 грамм / 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БОМБА, сулы дисперленген түйiршiк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сулы дисперленген түйiршiк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ақпа суспензия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құрғақ ақпа суспензия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ақпа суспензия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сулы дисперленген түйiршiк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75%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 / 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майлы-сулы эмульсия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грамм/литр + клоквинтоцет-мексил (антидот), 70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грамм/литр + клоквинтоцет-мексил (антидот), 50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100, майлы-сулы эмульсия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БЕНГАЛ 120 ЕС, концентратты эмульсиясы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 - пропаргил, 90 грамм/литр + клоквинтосет - мексил (антидот), 60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клодинафоп-прапаргил, 90 грамм/литр + клоквинтоцет-мексил (антидот), 72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майлы-сулы эмульсия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майлы-сулы эмульсия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клохинтоцет-мексил (антидот), 47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 (антидот), 35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нафталді ангидрид (антидот), 125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майлы-сулы эмульсия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клоквинтосет-мексил (антидот), 40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концентратты эмульсиясы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 - пропаргил, 60 грамм/литр + клоквинтосет - мексил (антидот), 40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микрокапсулді эмульсия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клодинафоп-пропагил, 45 грамм/литр + клоквинтосет-мексил (антидот), 34,5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ЭРЛИКОН, концентратты эмульсиясы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концентратты эмульсиясы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клоквинтосет-мексил (антидот), 60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90 грамм/литр + мефенпир-диэтил (антидот), 44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ЗЛАКОФОРТЕ 100, концентратты эмульсиясы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ФЕРЕНЦ ПЛЮС, концентратты эмульсиясы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30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грамм/килограмм + трибенурон-метил, 410 грамм/килограмм + тифенсульфурон-метил, 140 грамм / 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грамм/литр + флуроксипир, 50 грамм/литр + күрделі эфир түріндегі 2,4-Д қышқылы, 410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йодосульфурон-метил-натрий, 1,0 грамм/литр + тиенкарбазон-метил, 10 грамм/литр + ципросульфамид (антидот), 15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шашырама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ТЕРРА, 4% концентратты эмульсиясы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майлы концентратты эмульсиясы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концентратты эмульсиясы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концентратты эмульсиясы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шашырама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майлы концентратты эмульсиясы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концентратты суспензия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+ 2,4-Д аз ұшатын эфирлер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метсульфурон-метил, 333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ЛАЙТ, сулы дисперленген түйiршiк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 дисперленген түйiршiк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фенмедифам, 90 грамм/литр + десмедифам, 70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фенмедифам, 91 грамм/литр + десмедифам, 71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концентратты эмульсиясы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* гербицид және десикант ретінде пайдаланатын, қос мақсаттағы мемлекеттік тіркемесі </w:t>
      </w:r>
      <w:r>
        <w:rPr>
          <w:rFonts w:ascii="Times New Roman"/>
          <w:b w:val="false"/>
          <w:i w:val="false"/>
          <w:color w:val="000000"/>
          <w:sz w:val="28"/>
        </w:rPr>
        <w:t>бар препараттар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препаратты тіркеу мерзімі 21.10.2019 жылға дейін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