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16d6" w14:textId="1701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 бойынша әлеуметтік маңызы бар қатынастардың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2019 жылғы 19 наурыздағы № 32-6 шешімі. Жамбыл облысының Әділет департаментінде 2019 жылғы 1 сәуірде № 4165 болып тіркелді. Күші жойылды - Жамбыл облыстық мәслихатының 2022 жылғы 14 желтоқсандағы № 23-9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облыстық мәслихатының 14.12.2022 </w:t>
      </w:r>
      <w:r>
        <w:rPr>
          <w:rFonts w:ascii="Times New Roman"/>
          <w:b w:val="false"/>
          <w:i w:val="false"/>
          <w:color w:val="ff0000"/>
          <w:sz w:val="28"/>
        </w:rPr>
        <w:t>№ 23-9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күнтiзбелiк он күн өткен соң қолданысқа енгiзiледi)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5) тармақшасына сәйкес Жамбыл облыстық мәслихаты ШЕШІМ ҚАБЫЛДАДЫ: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Талас ауданы бойынша әлеуметтік маңызы бар қатынастардың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Жамбыл облыстық мәслихатының кәсіпкерлікті қолдау, құрылыс, көлік және коммуналдық салаларды дамыту мәселелері жөніндегі тұрақты комиссиясына жүктелсін.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"19"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№32-6 шешіміне қосымша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Талас ауданы бойынша әлеуметтік маңызы бар қатынастардың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(Вокзал-Мақұлбек ауылы)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(Орталық аурухана-Достық гүлзары)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