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9422" w14:textId="b639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19 наурыздағы № 56 қаулысы. Жамбыл облысының Әділет департаментінде 2019 жылғы 28 наурызда № 4154 болып тіркелді. Күші жойылды - Жамбыл облысы әкімдігінің 2020 жылғы 12 қазандағы № 226 қаулысымен</w:t>
      </w:r>
    </w:p>
    <w:p>
      <w:pPr>
        <w:spacing w:after="0"/>
        <w:ind w:left="0"/>
        <w:jc w:val="both"/>
      </w:pPr>
      <w:bookmarkStart w:name="z39"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49" w:id="2"/>
    <w:p>
      <w:pPr>
        <w:spacing w:after="0"/>
        <w:ind w:left="0"/>
        <w:jc w:val="both"/>
      </w:pPr>
      <w:r>
        <w:rPr>
          <w:rFonts w:ascii="Times New Roman"/>
          <w:b w:val="false"/>
          <w:i w:val="false"/>
          <w:color w:val="000000"/>
          <w:sz w:val="28"/>
        </w:rPr>
        <w:t xml:space="preserve">
      1. Қоса беріліп отырған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50" w:id="3"/>
    <w:p>
      <w:pPr>
        <w:spacing w:after="0"/>
        <w:ind w:left="0"/>
        <w:jc w:val="both"/>
      </w:pPr>
      <w:r>
        <w:rPr>
          <w:rFonts w:ascii="Times New Roman"/>
          <w:b w:val="false"/>
          <w:i w:val="false"/>
          <w:color w:val="000000"/>
          <w:sz w:val="28"/>
        </w:rPr>
        <w:t xml:space="preserve">
      2.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Жамбыл облысы әкімдігінің 2018 жылғы 25 қаңтардағы </w:t>
      </w:r>
      <w:r>
        <w:rPr>
          <w:rFonts w:ascii="Times New Roman"/>
          <w:b w:val="false"/>
          <w:i w:val="false"/>
          <w:color w:val="000000"/>
          <w:sz w:val="28"/>
        </w:rPr>
        <w:t>№ 14</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3714</w:t>
      </w:r>
      <w:r>
        <w:rPr>
          <w:rFonts w:ascii="Times New Roman"/>
          <w:b w:val="false"/>
          <w:i w:val="false"/>
          <w:color w:val="000000"/>
          <w:sz w:val="28"/>
        </w:rPr>
        <w:t xml:space="preserve"> болып тіркелген, 2018 жылдың 3 наурызында электрондық түрде Қазақстан Республикасы Нормативтік құқықтық актілерді эталондық бақылау банкінде жарияланған) күші жойылды деп танылсын.</w:t>
      </w:r>
    </w:p>
    <w:bookmarkEnd w:id="3"/>
    <w:bookmarkStart w:name="z51" w:id="4"/>
    <w:p>
      <w:pPr>
        <w:spacing w:after="0"/>
        <w:ind w:left="0"/>
        <w:jc w:val="both"/>
      </w:pPr>
      <w:r>
        <w:rPr>
          <w:rFonts w:ascii="Times New Roman"/>
          <w:b w:val="false"/>
          <w:i w:val="false"/>
          <w:color w:val="000000"/>
          <w:sz w:val="28"/>
        </w:rPr>
        <w:t>
      3. "Жамбыл облысы әкімдігінің ауыл шаруашылығы басқармасы" коммуналдық мемлекеттік мекемесі заңнамада белгіленген тәртіппен:</w:t>
      </w:r>
    </w:p>
    <w:bookmarkEnd w:id="4"/>
    <w:bookmarkStart w:name="z52"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53"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54"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55"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56" w:id="9"/>
    <w:p>
      <w:pPr>
        <w:spacing w:after="0"/>
        <w:ind w:left="0"/>
        <w:jc w:val="both"/>
      </w:pPr>
      <w:r>
        <w:rPr>
          <w:rFonts w:ascii="Times New Roman"/>
          <w:b w:val="false"/>
          <w:i w:val="false"/>
          <w:color w:val="000000"/>
          <w:sz w:val="28"/>
        </w:rPr>
        <w:t>
      4. Осы қаулының орындалуын бақылау облыс әкімінің орынбасары М. Шүкеевке жүктелсін.</w:t>
      </w:r>
    </w:p>
    <w:bookmarkEnd w:id="9"/>
    <w:bookmarkStart w:name="z57" w:id="10"/>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"19" наурыздағы</w:t>
            </w:r>
            <w:r>
              <w:br/>
            </w:r>
            <w:r>
              <w:rPr>
                <w:rFonts w:ascii="Times New Roman"/>
                <w:b w:val="false"/>
                <w:i w:val="false"/>
                <w:color w:val="000000"/>
                <w:sz w:val="20"/>
              </w:rPr>
              <w:t>№ 56 қаулысына қосымша</w:t>
            </w:r>
          </w:p>
        </w:tc>
      </w:tr>
    </w:tbl>
    <w:bookmarkStart w:name="z62" w:id="11"/>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w:t>
      </w:r>
    </w:p>
    <w:bookmarkEnd w:id="11"/>
    <w:bookmarkStart w:name="z63" w:id="12"/>
    <w:p>
      <w:pPr>
        <w:spacing w:after="0"/>
        <w:ind w:left="0"/>
        <w:jc w:val="left"/>
      </w:pPr>
      <w:r>
        <w:rPr>
          <w:rFonts w:ascii="Times New Roman"/>
          <w:b/>
          <w:i w:val="false"/>
          <w:color w:val="000000"/>
        </w:rPr>
        <w:t xml:space="preserve"> 1. Жалпы ережелер</w:t>
      </w:r>
    </w:p>
    <w:bookmarkEnd w:id="12"/>
    <w:bookmarkStart w:name="z64" w:id="13"/>
    <w:p>
      <w:pPr>
        <w:spacing w:after="0"/>
        <w:ind w:left="0"/>
        <w:jc w:val="both"/>
      </w:pPr>
      <w:r>
        <w:rPr>
          <w:rFonts w:ascii="Times New Roman"/>
          <w:b w:val="false"/>
          <w:i w:val="false"/>
          <w:color w:val="000000"/>
          <w:sz w:val="28"/>
        </w:rPr>
        <w:t xml:space="preserve">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қызметін (бұдан әрі - мемлекеттік көрсетілетін қызмет)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8 маусымдағы </w:t>
      </w:r>
      <w:r>
        <w:rPr>
          <w:rFonts w:ascii="Times New Roman"/>
          <w:b w:val="false"/>
          <w:i w:val="false"/>
          <w:color w:val="000000"/>
          <w:sz w:val="28"/>
        </w:rPr>
        <w:t>№ 229</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15374</w:t>
      </w:r>
      <w:r>
        <w:rPr>
          <w:rFonts w:ascii="Times New Roman"/>
          <w:b w:val="false"/>
          <w:i w:val="false"/>
          <w:color w:val="000000"/>
          <w:sz w:val="28"/>
        </w:rPr>
        <w:t xml:space="preserve"> болып тіркелген)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әрі - көрсетілетін қызметті беруші) көрсетеді.</w:t>
      </w:r>
    </w:p>
    <w:bookmarkEnd w:id="13"/>
    <w:bookmarkStart w:name="z65"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66" w:id="1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5"/>
    <w:bookmarkStart w:name="z67" w:id="16"/>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туралы хабарлама.</w:t>
      </w:r>
    </w:p>
    <w:bookmarkEnd w:id="16"/>
    <w:bookmarkStart w:name="z68" w:id="17"/>
    <w:p>
      <w:pPr>
        <w:spacing w:after="0"/>
        <w:ind w:left="0"/>
        <w:jc w:val="both"/>
      </w:pPr>
      <w:r>
        <w:rPr>
          <w:rFonts w:ascii="Times New Roman"/>
          <w:b w:val="false"/>
          <w:i w:val="false"/>
          <w:color w:val="000000"/>
          <w:sz w:val="28"/>
        </w:rPr>
        <w:t xml:space="preserve">
      Көрсетілетін қызметті алушыға субсидияның аударылғаны туралы хабарлама не көрсетілетін қызметті берушінің электрондық цифрлық қолтаңбасы қойылған электрондық құжат нысанында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қызметті көрсетуден бас тарту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сондай-ақ субсидиялаудың ақпараттық жүйесіндегі "жеке кабинетке" жолданады.</w:t>
      </w:r>
    </w:p>
    <w:bookmarkEnd w:id="17"/>
    <w:bookmarkStart w:name="z69" w:id="18"/>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8"/>
    <w:bookmarkStart w:name="z70"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9"/>
    <w:bookmarkStart w:name="z71" w:id="2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тізбесін порталға электрондық цифрлық қолтаңбамен куәландырылған электрондық құжат нысанында ұсынуы болып табылады.</w:t>
      </w:r>
    </w:p>
    <w:bookmarkEnd w:id="20"/>
    <w:bookmarkStart w:name="z72"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1"/>
    <w:bookmarkStart w:name="z73" w:id="22"/>
    <w:p>
      <w:pPr>
        <w:spacing w:after="0"/>
        <w:ind w:left="0"/>
        <w:jc w:val="both"/>
      </w:pPr>
      <w:r>
        <w:rPr>
          <w:rFonts w:ascii="Times New Roman"/>
          <w:b w:val="false"/>
          <w:i w:val="false"/>
          <w:color w:val="000000"/>
          <w:sz w:val="28"/>
        </w:rPr>
        <w:t>
      1) көрсетілетін қызметті алушы электрондық цифрлық қолтаңбамен расталған ұсынысты беру;</w:t>
      </w:r>
    </w:p>
    <w:bookmarkEnd w:id="22"/>
    <w:bookmarkStart w:name="z74" w:id="23"/>
    <w:p>
      <w:pPr>
        <w:spacing w:after="0"/>
        <w:ind w:left="0"/>
        <w:jc w:val="both"/>
      </w:pPr>
      <w:r>
        <w:rPr>
          <w:rFonts w:ascii="Times New Roman"/>
          <w:b w:val="false"/>
          <w:i w:val="false"/>
          <w:color w:val="000000"/>
          <w:sz w:val="28"/>
        </w:rPr>
        <w:t>
      2) көрсетілетін қызметті берушінің жауапты орындаушысы ұсынысты алған күннен бастап 3 (үш) жұмыс күні ішінде мынадай іс-қимылдарды:</w:t>
      </w:r>
    </w:p>
    <w:bookmarkEnd w:id="23"/>
    <w:bookmarkStart w:name="z75" w:id="24"/>
    <w:p>
      <w:pPr>
        <w:spacing w:after="0"/>
        <w:ind w:left="0"/>
        <w:jc w:val="both"/>
      </w:pPr>
      <w:r>
        <w:rPr>
          <w:rFonts w:ascii="Times New Roman"/>
          <w:b w:val="false"/>
          <w:i w:val="false"/>
          <w:color w:val="000000"/>
          <w:sz w:val="28"/>
        </w:rPr>
        <w:t>
      ұсынысты субсидиялаудың ақпараттық жүйесінде тіркеуді;</w:t>
      </w:r>
    </w:p>
    <w:bookmarkEnd w:id="24"/>
    <w:bookmarkStart w:name="z76" w:id="25"/>
    <w:p>
      <w:pPr>
        <w:spacing w:after="0"/>
        <w:ind w:left="0"/>
        <w:jc w:val="both"/>
      </w:pPr>
      <w:r>
        <w:rPr>
          <w:rFonts w:ascii="Times New Roman"/>
          <w:b w:val="false"/>
          <w:i w:val="false"/>
          <w:color w:val="000000"/>
          <w:sz w:val="28"/>
        </w:rPr>
        <w:t>
      ұсыныстың осы субсидиялау шарттарына сәйкестігін тексеруді;</w:t>
      </w:r>
    </w:p>
    <w:bookmarkEnd w:id="25"/>
    <w:bookmarkStart w:name="z77" w:id="26"/>
    <w:p>
      <w:pPr>
        <w:spacing w:after="0"/>
        <w:ind w:left="0"/>
        <w:jc w:val="both"/>
      </w:pPr>
      <w:r>
        <w:rPr>
          <w:rFonts w:ascii="Times New Roman"/>
          <w:b w:val="false"/>
          <w:i w:val="false"/>
          <w:color w:val="000000"/>
          <w:sz w:val="28"/>
        </w:rPr>
        <w:t>
      ұсыныс бойынша шешімді қабылдау мен ресімдеу көрсетілетін қызметті берушінің басшысының электрондық цифрлық қолтаңбамен расталады;</w:t>
      </w:r>
    </w:p>
    <w:bookmarkEnd w:id="26"/>
    <w:bookmarkStart w:name="z78" w:id="2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27"/>
    <w:bookmarkStart w:name="z79" w:id="28"/>
    <w:p>
      <w:pPr>
        <w:spacing w:after="0"/>
        <w:ind w:left="0"/>
        <w:jc w:val="both"/>
      </w:pPr>
      <w:r>
        <w:rPr>
          <w:rFonts w:ascii="Times New Roman"/>
          <w:b w:val="false"/>
          <w:i w:val="false"/>
          <w:color w:val="000000"/>
          <w:sz w:val="28"/>
        </w:rPr>
        <w:t>
      3) көрсетілетін қызметті берушінің оң шешімі негізінде 5 (бес) жұмыс күні ішінде порталда электрондық нысанда көрсетілетін қызметті алушы арасында субсидиялау шарты жасалады;</w:t>
      </w:r>
    </w:p>
    <w:bookmarkEnd w:id="28"/>
    <w:bookmarkStart w:name="z80" w:id="29"/>
    <w:p>
      <w:pPr>
        <w:spacing w:after="0"/>
        <w:ind w:left="0"/>
        <w:jc w:val="both"/>
      </w:pPr>
      <w:r>
        <w:rPr>
          <w:rFonts w:ascii="Times New Roman"/>
          <w:b w:val="false"/>
          <w:i w:val="false"/>
          <w:color w:val="000000"/>
          <w:sz w:val="28"/>
        </w:rPr>
        <w:t>
      4) көрсетілетін қызметті алушы порталда электрондық цифрлық қолтаңбамен субсидиялауға арналған өтінімді қалыптастырады;</w:t>
      </w:r>
    </w:p>
    <w:bookmarkEnd w:id="29"/>
    <w:bookmarkStart w:name="z81" w:id="30"/>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электрондық цифрлық қолтаңбаны пайдалана отырып, субсидиялауға арналған өтінімнің қабылданғанын растайды;</w:t>
      </w:r>
    </w:p>
    <w:bookmarkEnd w:id="30"/>
    <w:bookmarkStart w:name="z82" w:id="31"/>
    <w:p>
      <w:pPr>
        <w:spacing w:after="0"/>
        <w:ind w:left="0"/>
        <w:jc w:val="both"/>
      </w:pPr>
      <w:r>
        <w:rPr>
          <w:rFonts w:ascii="Times New Roman"/>
          <w:b w:val="false"/>
          <w:i w:val="false"/>
          <w:color w:val="000000"/>
          <w:sz w:val="28"/>
        </w:rPr>
        <w:t>
      6) көрсетілетін қызметті берушінің есеп бөлімі 1 (бір) жұмыс күні ішінде көрсетілетін қызметті алушының шотына аудару үшін "Қазынашылық-Клиент" ақпараттық жүйесіне жүктелетін субсидиялар төлеуге арналған төлем тапсырмасын субсидиялаудың ақпараттық жүйесінде қалыптастырады;</w:t>
      </w:r>
    </w:p>
    <w:bookmarkEnd w:id="31"/>
    <w:bookmarkStart w:name="z83" w:id="32"/>
    <w:p>
      <w:pPr>
        <w:spacing w:after="0"/>
        <w:ind w:left="0"/>
        <w:jc w:val="both"/>
      </w:pPr>
      <w:r>
        <w:rPr>
          <w:rFonts w:ascii="Times New Roman"/>
          <w:b w:val="false"/>
          <w:i w:val="false"/>
          <w:color w:val="000000"/>
          <w:sz w:val="28"/>
        </w:rPr>
        <w:t xml:space="preserve">
      7) көрсетілетін қызметті берушінің жауапты орындаушысы субсидия аудару туралы хабарламаны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32"/>
    <w:bookmarkStart w:name="z84" w:id="33"/>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33"/>
    <w:bookmarkStart w:name="z85" w:id="34"/>
    <w:p>
      <w:pPr>
        <w:spacing w:after="0"/>
        <w:ind w:left="0"/>
        <w:jc w:val="both"/>
      </w:pPr>
      <w:r>
        <w:rPr>
          <w:rFonts w:ascii="Times New Roman"/>
          <w:b w:val="false"/>
          <w:i w:val="false"/>
          <w:color w:val="000000"/>
          <w:sz w:val="28"/>
        </w:rPr>
        <w:t>
      1) субсидиялаудың ақпараттық жүйесінде ұсынысты тіркеу туралы хабарлама;</w:t>
      </w:r>
    </w:p>
    <w:bookmarkEnd w:id="34"/>
    <w:bookmarkStart w:name="z86" w:id="35"/>
    <w:p>
      <w:pPr>
        <w:spacing w:after="0"/>
        <w:ind w:left="0"/>
        <w:jc w:val="both"/>
      </w:pPr>
      <w:r>
        <w:rPr>
          <w:rFonts w:ascii="Times New Roman"/>
          <w:b w:val="false"/>
          <w:i w:val="false"/>
          <w:color w:val="000000"/>
          <w:sz w:val="28"/>
        </w:rPr>
        <w:t>
      2) көрсетілетін қызметті берушінің басшысы ұсыныстың тексерілген нәтижесіне және шешіміне қол қоюы;</w:t>
      </w:r>
    </w:p>
    <w:bookmarkEnd w:id="35"/>
    <w:bookmarkStart w:name="z87" w:id="36"/>
    <w:p>
      <w:pPr>
        <w:spacing w:after="0"/>
        <w:ind w:left="0"/>
        <w:jc w:val="both"/>
      </w:pPr>
      <w:r>
        <w:rPr>
          <w:rFonts w:ascii="Times New Roman"/>
          <w:b w:val="false"/>
          <w:i w:val="false"/>
          <w:color w:val="000000"/>
          <w:sz w:val="28"/>
        </w:rPr>
        <w:t>
      3) оң шешім қабылдаған жағдайда субсидиялау шартының жасалуы;</w:t>
      </w:r>
    </w:p>
    <w:bookmarkEnd w:id="36"/>
    <w:bookmarkStart w:name="z88" w:id="37"/>
    <w:p>
      <w:pPr>
        <w:spacing w:after="0"/>
        <w:ind w:left="0"/>
        <w:jc w:val="both"/>
      </w:pPr>
      <w:r>
        <w:rPr>
          <w:rFonts w:ascii="Times New Roman"/>
          <w:b w:val="false"/>
          <w:i w:val="false"/>
          <w:color w:val="000000"/>
          <w:sz w:val="28"/>
        </w:rPr>
        <w:t>
      4) жасалған шартқа сәйкес, порталда субсидиялауға өтінім жолдауы;</w:t>
      </w:r>
    </w:p>
    <w:bookmarkEnd w:id="37"/>
    <w:bookmarkStart w:name="z89" w:id="38"/>
    <w:p>
      <w:pPr>
        <w:spacing w:after="0"/>
        <w:ind w:left="0"/>
        <w:jc w:val="both"/>
      </w:pPr>
      <w:r>
        <w:rPr>
          <w:rFonts w:ascii="Times New Roman"/>
          <w:b w:val="false"/>
          <w:i w:val="false"/>
          <w:color w:val="000000"/>
          <w:sz w:val="28"/>
        </w:rPr>
        <w:t>
      5) электрондық цифрлық қолтаңбамен қол қоя отырып, субсидиялау туралы өтінімнің расталуы;</w:t>
      </w:r>
    </w:p>
    <w:bookmarkEnd w:id="38"/>
    <w:bookmarkStart w:name="z90" w:id="39"/>
    <w:p>
      <w:pPr>
        <w:spacing w:after="0"/>
        <w:ind w:left="0"/>
        <w:jc w:val="both"/>
      </w:pPr>
      <w:r>
        <w:rPr>
          <w:rFonts w:ascii="Times New Roman"/>
          <w:b w:val="false"/>
          <w:i w:val="false"/>
          <w:color w:val="000000"/>
          <w:sz w:val="28"/>
        </w:rPr>
        <w:t>
      6) субсидиялар төлеуге арналған төлем тапсырмасын субсидиялаудың ақпараттық жүйесінде қалыптастырылуы;</w:t>
      </w:r>
    </w:p>
    <w:bookmarkEnd w:id="39"/>
    <w:bookmarkStart w:name="z91" w:id="40"/>
    <w:p>
      <w:pPr>
        <w:spacing w:after="0"/>
        <w:ind w:left="0"/>
        <w:jc w:val="both"/>
      </w:pPr>
      <w:r>
        <w:rPr>
          <w:rFonts w:ascii="Times New Roman"/>
          <w:b w:val="false"/>
          <w:i w:val="false"/>
          <w:color w:val="000000"/>
          <w:sz w:val="28"/>
        </w:rPr>
        <w:t>
      7) субсидия аудару немесе уәжді бас тарту туралы хабарлама.</w:t>
      </w:r>
    </w:p>
    <w:bookmarkEnd w:id="40"/>
    <w:bookmarkStart w:name="z92" w:id="4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1"/>
    <w:bookmarkStart w:name="z93" w:id="4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2"/>
    <w:bookmarkStart w:name="z94" w:id="43"/>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3"/>
    <w:bookmarkStart w:name="z95" w:id="44"/>
    <w:p>
      <w:pPr>
        <w:spacing w:after="0"/>
        <w:ind w:left="0"/>
        <w:jc w:val="both"/>
      </w:pPr>
      <w:r>
        <w:rPr>
          <w:rFonts w:ascii="Times New Roman"/>
          <w:b w:val="false"/>
          <w:i w:val="false"/>
          <w:color w:val="000000"/>
          <w:sz w:val="28"/>
        </w:rPr>
        <w:t>
      2) көрсетілетін қызметті берушінің басшысы;</w:t>
      </w:r>
    </w:p>
    <w:bookmarkEnd w:id="44"/>
    <w:bookmarkStart w:name="z96" w:id="45"/>
    <w:p>
      <w:pPr>
        <w:spacing w:after="0"/>
        <w:ind w:left="0"/>
        <w:jc w:val="both"/>
      </w:pPr>
      <w:r>
        <w:rPr>
          <w:rFonts w:ascii="Times New Roman"/>
          <w:b w:val="false"/>
          <w:i w:val="false"/>
          <w:color w:val="000000"/>
          <w:sz w:val="28"/>
        </w:rPr>
        <w:t>
      3) көрсетілетін қызметті берушінің есеп бөлімі.</w:t>
      </w:r>
    </w:p>
    <w:bookmarkEnd w:id="45"/>
    <w:bookmarkStart w:name="z97" w:id="46"/>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46"/>
    <w:bookmarkStart w:name="z98" w:id="4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7"/>
    <w:bookmarkStart w:name="z99" w:id="48"/>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48"/>
    <w:bookmarkStart w:name="z100" w:id="49"/>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49"/>
    <w:bookmarkStart w:name="z101" w:id="50"/>
    <w:p>
      <w:pPr>
        <w:spacing w:after="0"/>
        <w:ind w:left="0"/>
        <w:jc w:val="both"/>
      </w:pPr>
      <w:r>
        <w:rPr>
          <w:rFonts w:ascii="Times New Roman"/>
          <w:b w:val="false"/>
          <w:i w:val="false"/>
          <w:color w:val="000000"/>
          <w:sz w:val="28"/>
        </w:rPr>
        <w:t>
      2) 1 үдеріс –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bookmarkEnd w:id="50"/>
    <w:bookmarkStart w:name="z102" w:id="51"/>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51"/>
    <w:bookmarkStart w:name="z103" w:id="52"/>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52"/>
    <w:bookmarkStart w:name="z104" w:id="53"/>
    <w:p>
      <w:pPr>
        <w:spacing w:after="0"/>
        <w:ind w:left="0"/>
        <w:jc w:val="both"/>
      </w:pPr>
      <w:r>
        <w:rPr>
          <w:rFonts w:ascii="Times New Roman"/>
          <w:b w:val="false"/>
          <w:i w:val="false"/>
          <w:color w:val="000000"/>
          <w:sz w:val="28"/>
        </w:rPr>
        <w:t xml:space="preserve">
      5) 3 үдеріс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53"/>
    <w:bookmarkStart w:name="z105" w:id="54"/>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bookmarkEnd w:id="54"/>
    <w:bookmarkStart w:name="z106" w:id="55"/>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55"/>
    <w:bookmarkStart w:name="z107" w:id="56"/>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56"/>
    <w:bookmarkStart w:name="z108" w:id="57"/>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bookmarkEnd w:id="57"/>
    <w:bookmarkStart w:name="z109" w:id="5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58"/>
    <w:bookmarkStart w:name="z110" w:id="59"/>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 техниканы</w:t>
            </w:r>
            <w:r>
              <w:br/>
            </w:r>
            <w:r>
              <w:rPr>
                <w:rFonts w:ascii="Times New Roman"/>
                <w:b w:val="false"/>
                <w:i w:val="false"/>
                <w:color w:val="000000"/>
                <w:sz w:val="20"/>
              </w:rPr>
              <w:t xml:space="preserve">және </w:t>
            </w:r>
            <w:r>
              <w:rPr>
                <w:rFonts w:ascii="Times New Roman"/>
                <w:b w:val="false"/>
                <w:i w:val="false"/>
                <w:color w:val="000000"/>
                <w:sz w:val="20"/>
              </w:rPr>
              <w:t>технологиялық жабдықты сатып</w:t>
            </w:r>
            <w:r>
              <w:br/>
            </w:r>
            <w:r>
              <w:rPr>
                <w:rFonts w:ascii="Times New Roman"/>
                <w:b w:val="false"/>
                <w:i w:val="false"/>
                <w:color w:val="000000"/>
                <w:sz w:val="20"/>
              </w:rPr>
              <w:t xml:space="preserve">алуға кредит беру, </w:t>
            </w:r>
            <w:r>
              <w:rPr>
                <w:rFonts w:ascii="Times New Roman"/>
                <w:b w:val="false"/>
                <w:i w:val="false"/>
                <w:color w:val="000000"/>
                <w:sz w:val="20"/>
              </w:rPr>
              <w:t>сондай-ақ лизинг кезінде</w:t>
            </w:r>
            <w:r>
              <w:br/>
            </w:r>
            <w:r>
              <w:rPr>
                <w:rFonts w:ascii="Times New Roman"/>
                <w:b w:val="false"/>
                <w:i w:val="false"/>
                <w:color w:val="000000"/>
                <w:sz w:val="20"/>
              </w:rPr>
              <w:t xml:space="preserve">сыйақы мөлшерлемелерін </w:t>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116" w:id="60"/>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60"/>
    <w:bookmarkStart w:name="z11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62"/>
    <w:p>
      <w:pPr>
        <w:spacing w:after="0"/>
        <w:ind w:left="0"/>
        <w:jc w:val="left"/>
      </w:pPr>
      <w:r>
        <w:rPr>
          <w:rFonts w:ascii="Times New Roman"/>
          <w:b/>
          <w:i w:val="false"/>
          <w:color w:val="000000"/>
        </w:rPr>
        <w:t xml:space="preserve"> Шартты белгілер</w:t>
      </w:r>
    </w:p>
    <w:bookmarkEnd w:id="62"/>
    <w:bookmarkStart w:name="z11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 техниканы</w:t>
            </w:r>
            <w:r>
              <w:br/>
            </w:r>
            <w:r>
              <w:rPr>
                <w:rFonts w:ascii="Times New Roman"/>
                <w:b w:val="false"/>
                <w:i w:val="false"/>
                <w:color w:val="000000"/>
                <w:sz w:val="20"/>
              </w:rPr>
              <w:t xml:space="preserve">және </w:t>
            </w:r>
            <w:r>
              <w:rPr>
                <w:rFonts w:ascii="Times New Roman"/>
                <w:b w:val="false"/>
                <w:i w:val="false"/>
                <w:color w:val="000000"/>
                <w:sz w:val="20"/>
              </w:rPr>
              <w:t>технологиялық жабдықты сатып алуға</w:t>
            </w:r>
            <w:r>
              <w:br/>
            </w:r>
            <w:r>
              <w:rPr>
                <w:rFonts w:ascii="Times New Roman"/>
                <w:b w:val="false"/>
                <w:i w:val="false"/>
                <w:color w:val="000000"/>
                <w:sz w:val="20"/>
              </w:rPr>
              <w:t xml:space="preserve">кредит беру, </w:t>
            </w:r>
            <w:r>
              <w:rPr>
                <w:rFonts w:ascii="Times New Roman"/>
                <w:b w:val="false"/>
                <w:i w:val="false"/>
                <w:color w:val="000000"/>
                <w:sz w:val="20"/>
              </w:rPr>
              <w:t>сондай-ақ лизинг кезінде</w:t>
            </w:r>
            <w:r>
              <w:br/>
            </w:r>
            <w:r>
              <w:rPr>
                <w:rFonts w:ascii="Times New Roman"/>
                <w:b w:val="false"/>
                <w:i w:val="false"/>
                <w:color w:val="000000"/>
                <w:sz w:val="20"/>
              </w:rPr>
              <w:t>сыйақы мөлшерлемелерін</w:t>
            </w:r>
            <w:r>
              <w:rPr>
                <w:rFonts w:ascii="Times New Roman"/>
                <w:b w:val="false"/>
                <w:i w:val="false"/>
                <w:color w:val="000000"/>
                <w:sz w:val="20"/>
              </w:rPr>
              <w:t xml:space="preserve">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125" w:id="64"/>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64"/>
    <w:bookmarkStart w:name="z126"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66"/>
    <w:p>
      <w:pPr>
        <w:spacing w:after="0"/>
        <w:ind w:left="0"/>
        <w:jc w:val="left"/>
      </w:pPr>
      <w:r>
        <w:rPr>
          <w:rFonts w:ascii="Times New Roman"/>
          <w:b/>
          <w:i w:val="false"/>
          <w:color w:val="000000"/>
        </w:rPr>
        <w:t xml:space="preserve"> Шартты белгілер:</w:t>
      </w:r>
    </w:p>
    <w:bookmarkEnd w:id="66"/>
    <w:bookmarkStart w:name="z12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