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da4b" w14:textId="2c5d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28 қазандағы № 817 қаулысы. Шымкент қаласының Әділет департаментінде 2019 жылғы 30 қазанда № 68 болып тіркелді. Күші жойылды - Шымкент қаласы әкімдігінің 2020 жылғы 31 желтоқсандағы № 842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31.12.2020 № 842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болып тіркелген)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 және 1 литрге (килограмға, грамға, данаға)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№ 817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литрге (килограмға, грамға, данаға)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7202"/>
        <w:gridCol w:w="1000"/>
        <w:gridCol w:w="3058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түрлері, құрамы мен әсер етуші заттарының концентрациясы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1 литріне (килограмына) арналған субсидиялар нормасы, теңге (50%)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тұздары түріндегі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грамм/литр+ диметиламин тұзы түріндегі дикамба қышқылы, 120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грамм/литр+ дикамба, 124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 түріндегі 2,4-Д қышқылы,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клопиралид,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грамм/литр + флорасулам, 6,25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грамм/литр + дикамба, 120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300 грамм/литр+ флорасулам, 3,7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420 грамм/литр + 2-этилгексил эфирі дикамба қышқылы,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күрделі эфир түріндегі 2,4-Д қышқылы, 510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2,4 - Д қышқылы,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 + метсульфурон-метил, 600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 + триасульфурон,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720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850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қышқылы, 905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қышқылы, 950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концентратты коллоидты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 2-этилгексил эфирі,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 аммоний тұзы, 888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глифосаты, 500 грамм/литр + дикват, 35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қышқылы, 160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720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грамм/литр + хлорсульфурон қышқылы, 22,2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 / килограмм + мефенпир-диэтил (антидот), 135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клоквинтосет-мексил (антидот),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клоксинтосет-мексил (антидот), 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концентратты коллоидты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концентратты коллоидты ертінді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концентратты наноэмульсия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грамм/литр + пиклорам, 150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еритiн концентрат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клоквинтосет - мексил (антидот), 90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түйіршік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 + метсульфурон - метил, 70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 / 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 / 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70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 - пропаргил, 90 грамм/литр + клоквинтосет - мексил (антидот),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клодинафоп-прапаргил, 90 грамм/литр + клоквинтоцет-мексил (антидот), 72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нафталді ангидрид (антидот), 125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клодинафоп-пропагил, 45 грамм/литр + клоквинтосет-мексил (антидот), 34,5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грамм/килограмм + трибенурон-метил, 410 грамм/килограмм + тифенсульфурон-метил, 140 грамм / 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күрделі эфир түріндегі 2,4-Д қышқылы, 410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шашырама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ұшатын эфирлер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110 г/л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фенмедифам, 110 г/л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330 г/кг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имазапир, 150 г/кг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 УЛЬТРА, в.д.г.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в.д.г.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ФОРТЕ, в.д.г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