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9a76a" w14:textId="6f9a7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қызметтер регламенттерін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Шымкент қаласы әкімдігінің 2019 жылғы 10 маусымдағы № 483 қаулысы. Шымкент қаласының Әділет департаментінде 2019 жылғы 18 маусымда № 46 болып тіркелді. Күші жойылды - Шымкент қаласы әкімдігінің 2020 жылғы 23 желтоқсандағы № 810 қаулысымен</w:t>
      </w:r>
    </w:p>
    <w:p>
      <w:pPr>
        <w:spacing w:after="0"/>
        <w:ind w:left="0"/>
        <w:jc w:val="both"/>
      </w:pPr>
      <w:r>
        <w:rPr>
          <w:rFonts w:ascii="Times New Roman"/>
          <w:b w:val="false"/>
          <w:i w:val="false"/>
          <w:color w:val="ff0000"/>
          <w:sz w:val="28"/>
        </w:rPr>
        <w:t xml:space="preserve">
      Ескерту. Күшi жойылды - Шымкент қаласы әкімдігінің 23.12.2020 № 810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 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Шымкент қаласының әкімдігі ҚАУЛЫ ЕТЕДІ:</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cәйкес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cәйкес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cәйкес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"Шымкент қаласының ауыл шаруашылығы және ветеринария басқармасы"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қаулыны Шымкент қаласының Әділет департаментінде мемлекеттік тіркелуін;</w:t>
      </w:r>
    </w:p>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көшірмесін қағаз және электрондық түрде қазақ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филиалы – Шымкент аймақтық құқықтық ақпарат орталығына жіберуді;</w:t>
      </w:r>
    </w:p>
    <w:p>
      <w:pPr>
        <w:spacing w:after="0"/>
        <w:ind w:left="0"/>
        <w:jc w:val="both"/>
      </w:pPr>
      <w:r>
        <w:rPr>
          <w:rFonts w:ascii="Times New Roman"/>
          <w:b w:val="false"/>
          <w:i w:val="false"/>
          <w:color w:val="000000"/>
          <w:sz w:val="28"/>
        </w:rPr>
        <w:t>
      3) осы қаулы мемлекеттік тіркелген күннен бастап күнтізбелік он күн ішінде оның көшірмесін ресми жариялау үшін Шымкент қаласында таратылатын мерзімді баспасөз басылымдарына жіберуді;</w:t>
      </w:r>
    </w:p>
    <w:p>
      <w:pPr>
        <w:spacing w:after="0"/>
        <w:ind w:left="0"/>
        <w:jc w:val="both"/>
      </w:pPr>
      <w:r>
        <w:rPr>
          <w:rFonts w:ascii="Times New Roman"/>
          <w:b w:val="false"/>
          <w:i w:val="false"/>
          <w:color w:val="000000"/>
          <w:sz w:val="28"/>
        </w:rPr>
        <w:t>
      4) осы қаулыны оны ресми жариялағаннан кейін Шымкент қаласы әкімдігінің интернет-ресурсында орналастыруын қамтамасыз етсін.</w:t>
      </w:r>
    </w:p>
    <w:bookmarkStart w:name="z4" w:id="3"/>
    <w:p>
      <w:pPr>
        <w:spacing w:after="0"/>
        <w:ind w:left="0"/>
        <w:jc w:val="both"/>
      </w:pPr>
      <w:r>
        <w:rPr>
          <w:rFonts w:ascii="Times New Roman"/>
          <w:b w:val="false"/>
          <w:i w:val="false"/>
          <w:color w:val="000000"/>
          <w:sz w:val="28"/>
        </w:rPr>
        <w:t>
      3. Осы қаулының орындалуын бақылау Шымкент қаласы әкімінің орынбасары Д.Жуминге жүктелсін.</w:t>
      </w:r>
    </w:p>
    <w:bookmarkEnd w:id="3"/>
    <w:bookmarkStart w:name="z5"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Шымкент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Ғ.Әбдірахымов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10 маусымдағы</w:t>
            </w:r>
            <w:r>
              <w:br/>
            </w:r>
            <w:r>
              <w:rPr>
                <w:rFonts w:ascii="Times New Roman"/>
                <w:b w:val="false"/>
                <w:i w:val="false"/>
                <w:color w:val="000000"/>
                <w:sz w:val="20"/>
              </w:rPr>
              <w:t>№ 438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p>
    <w:bookmarkEnd w:id="5"/>
    <w:bookmarkStart w:name="z8" w:id="6"/>
    <w:p>
      <w:pPr>
        <w:spacing w:after="0"/>
        <w:ind w:left="0"/>
        <w:jc w:val="left"/>
      </w:pPr>
      <w:r>
        <w:rPr>
          <w:rFonts w:ascii="Times New Roman"/>
          <w:b/>
          <w:i w:val="false"/>
          <w:color w:val="000000"/>
        </w:rPr>
        <w:t xml:space="preserve"> 1-тарау. Жалпы ережелер</w:t>
      </w:r>
    </w:p>
    <w:bookmarkEnd w:id="6"/>
    <w:bookmarkStart w:name="z9" w:id="7"/>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қызметті (бұдан әрі – мемлекеттік көрсетілетін қызмет) Қазақстан Республикасы Ауыл шаруашылығы министрінің 2015 жылғы 6 мамырдағы № 4-3/421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11766 болып тіркелген)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Start w:name="z10" w:id="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немесе қағаз түрінде.</w:t>
      </w:r>
    </w:p>
    <w:bookmarkEnd w:id="8"/>
    <w:bookmarkStart w:name="z11" w:id="9"/>
    <w:p>
      <w:pPr>
        <w:spacing w:after="0"/>
        <w:ind w:left="0"/>
        <w:jc w:val="both"/>
      </w:pPr>
      <w:r>
        <w:rPr>
          <w:rFonts w:ascii="Times New Roman"/>
          <w:b w:val="false"/>
          <w:i w:val="false"/>
          <w:color w:val="000000"/>
          <w:sz w:val="28"/>
        </w:rPr>
        <w:t xml:space="preserve">
      3. Мемлекеттік қызметті көрсету нәтижесі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куәліктің телнұсқасын беру, ескі үлгідегі куәлікті жаңа куәлікке ауыстырған (айырбастаған) кезде, не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9"/>
    <w:p>
      <w:pPr>
        <w:spacing w:after="0"/>
        <w:ind w:left="0"/>
        <w:jc w:val="both"/>
      </w:pPr>
      <w:r>
        <w:rPr>
          <w:rFonts w:ascii="Times New Roman"/>
          <w:b w:val="false"/>
          <w:i w:val="false"/>
          <w:color w:val="000000"/>
          <w:sz w:val="28"/>
        </w:rPr>
        <w:t>
      Мемлекеттік қызметті көрсетудің нәтижесін беру нысаны: қағаз түрінде.</w:t>
      </w:r>
    </w:p>
    <w:bookmarkStart w:name="z12" w:id="1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
    <w:bookmarkStart w:name="z13" w:id="1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мемлекеттік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ұсынған құжаттары негіздеме болып табылады.</w:t>
      </w:r>
    </w:p>
    <w:bookmarkEnd w:id="11"/>
    <w:bookmarkStart w:name="z14" w:id="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2"/>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 көрсетілетін қызметті алушының келіп түскен құжаттарын "Е-лицензиялау" мемлекеттік дерекқоры" ақпараттық жүйесінде (бұдан әрі – "Е-лицензиялау" МДҚ АЖ) тіркеуді жүргізеді, көрсетілетін қызметті алушы ұсынған құжаттардың толықтығын тексереді және емтихан комиссиясына жолдайды. Көрсетілетін қызметті алушы ұсынған құжаттардың толық болмауы фактісі анықталған жағдайда, көрсетілетін қызметті беруші өтінішті әрі қарай қараудан бас тарту туралы жазбаша дәлелді жауап береді – 1 (бір) сағат;</w:t>
      </w:r>
    </w:p>
    <w:p>
      <w:pPr>
        <w:spacing w:after="0"/>
        <w:ind w:left="0"/>
        <w:jc w:val="both"/>
      </w:pPr>
      <w:r>
        <w:rPr>
          <w:rFonts w:ascii="Times New Roman"/>
          <w:b w:val="false"/>
          <w:i w:val="false"/>
          <w:color w:val="000000"/>
          <w:sz w:val="28"/>
        </w:rPr>
        <w:t>
      4) емтихан комиссиясы көрсетілетін қызметті алушының өтініші келіп түскен күні машиналарды басқару құқығына теориялық емтихан қабылдайды – 1 (бір) жұмыс күні;</w:t>
      </w:r>
    </w:p>
    <w:p>
      <w:pPr>
        <w:spacing w:after="0"/>
        <w:ind w:left="0"/>
        <w:jc w:val="both"/>
      </w:pPr>
      <w:r>
        <w:rPr>
          <w:rFonts w:ascii="Times New Roman"/>
          <w:b w:val="false"/>
          <w:i w:val="false"/>
          <w:color w:val="000000"/>
          <w:sz w:val="28"/>
        </w:rPr>
        <w:t>
      5) инженер-инспектор:</w:t>
      </w:r>
    </w:p>
    <w:p>
      <w:pPr>
        <w:spacing w:after="0"/>
        <w:ind w:left="0"/>
        <w:jc w:val="both"/>
      </w:pPr>
      <w:r>
        <w:rPr>
          <w:rFonts w:ascii="Times New Roman"/>
          <w:b w:val="false"/>
          <w:i w:val="false"/>
          <w:color w:val="000000"/>
          <w:sz w:val="28"/>
        </w:rPr>
        <w:t>
      тракторшы-машинистің куәлігін жазып береді – 1 (бір) сағат;</w:t>
      </w:r>
    </w:p>
    <w:p>
      <w:pPr>
        <w:spacing w:after="0"/>
        <w:ind w:left="0"/>
        <w:jc w:val="both"/>
      </w:pPr>
      <w:r>
        <w:rPr>
          <w:rFonts w:ascii="Times New Roman"/>
          <w:b w:val="false"/>
          <w:i w:val="false"/>
          <w:color w:val="000000"/>
          <w:sz w:val="28"/>
        </w:rPr>
        <w:t>
      электрондық құжатқа "Е-лицензиялау" МДҚ АЖ арқылы электрондық цифрлық қолтаңбамен (бұдан әрі – ЭЦҚ) қол қояды – 30 (отыз) минут;</w:t>
      </w:r>
    </w:p>
    <w:p>
      <w:pPr>
        <w:spacing w:after="0"/>
        <w:ind w:left="0"/>
        <w:jc w:val="both"/>
      </w:pPr>
      <w:r>
        <w:rPr>
          <w:rFonts w:ascii="Times New Roman"/>
          <w:b w:val="false"/>
          <w:i w:val="false"/>
          <w:color w:val="000000"/>
          <w:sz w:val="28"/>
        </w:rPr>
        <w:t>
      6) көрсетілетін қызметті берушінің кеңсе маманы тракторшы-машинистің куәлігін береді – 30 (отыз) минут.</w:t>
      </w:r>
    </w:p>
    <w:bookmarkStart w:name="z15" w:id="13"/>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13"/>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көрсетілетін қызметті алушының құжаттарын бұрыштамада тапсырманы көрсете отырып инженер-инспекторға жолдау;</w:t>
      </w:r>
    </w:p>
    <w:p>
      <w:pPr>
        <w:spacing w:after="0"/>
        <w:ind w:left="0"/>
        <w:jc w:val="both"/>
      </w:pPr>
      <w:r>
        <w:rPr>
          <w:rFonts w:ascii="Times New Roman"/>
          <w:b w:val="false"/>
          <w:i w:val="false"/>
          <w:color w:val="000000"/>
          <w:sz w:val="28"/>
        </w:rPr>
        <w:t>
      3) "Е-лицензиялау" МДҚ АЖ көрсетілетін қызметті алушының құжаттарын тіркеу, ұсынылған құжаттардың толықтығын тексеру немесе жазбаша дәлелді бас тарту;</w:t>
      </w:r>
    </w:p>
    <w:p>
      <w:pPr>
        <w:spacing w:after="0"/>
        <w:ind w:left="0"/>
        <w:jc w:val="both"/>
      </w:pPr>
      <w:r>
        <w:rPr>
          <w:rFonts w:ascii="Times New Roman"/>
          <w:b w:val="false"/>
          <w:i w:val="false"/>
          <w:color w:val="000000"/>
          <w:sz w:val="28"/>
        </w:rPr>
        <w:t>
      4) көрсетілетін қызметті беруші мен емтихан комиссиясының қолы қойылатын емтихан парағына нәтижелерді енгізу;</w:t>
      </w:r>
    </w:p>
    <w:p>
      <w:pPr>
        <w:spacing w:after="0"/>
        <w:ind w:left="0"/>
        <w:jc w:val="both"/>
      </w:pPr>
      <w:r>
        <w:rPr>
          <w:rFonts w:ascii="Times New Roman"/>
          <w:b w:val="false"/>
          <w:i w:val="false"/>
          <w:color w:val="000000"/>
          <w:sz w:val="28"/>
        </w:rPr>
        <w:t>
      5) тракторшы-машинистің куәлігін толтыру, электрондық құжатқа қол қою;</w:t>
      </w:r>
    </w:p>
    <w:p>
      <w:pPr>
        <w:spacing w:after="0"/>
        <w:ind w:left="0"/>
        <w:jc w:val="both"/>
      </w:pPr>
      <w:r>
        <w:rPr>
          <w:rFonts w:ascii="Times New Roman"/>
          <w:b w:val="false"/>
          <w:i w:val="false"/>
          <w:color w:val="000000"/>
          <w:sz w:val="28"/>
        </w:rPr>
        <w:t>
      6) көрсетілетін қызметті алушыға тракторшы-машинист куәлігін беру.</w:t>
      </w:r>
    </w:p>
    <w:bookmarkStart w:name="z16" w:id="14"/>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14"/>
    <w:bookmarkStart w:name="z17" w:id="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инженер нұсқаушысы.</w:t>
      </w:r>
    </w:p>
    <w:p>
      <w:pPr>
        <w:spacing w:after="0"/>
        <w:ind w:left="0"/>
        <w:jc w:val="both"/>
      </w:pPr>
      <w:r>
        <w:rPr>
          <w:rFonts w:ascii="Times New Roman"/>
          <w:b w:val="false"/>
          <w:i w:val="false"/>
          <w:color w:val="000000"/>
          <w:sz w:val="28"/>
        </w:rPr>
        <w:t>
      4) емтихан комиссиясы.</w:t>
      </w:r>
    </w:p>
    <w:bookmarkStart w:name="z18" w:id="1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16"/>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 көрсетілетін қызметті алушының келіп түскен құжаттарын "Е-лицензиялау" мемлекеттік дерекқоры" ақпараттық жүйесінде (бұдан әрі – "Е-лицензиялау" МДҚ АЖ) тіркеуді жүргізеді, көрсетілетін қызметті алушы ұсынған құжаттардың толықтығын тексереді және емтихан комиссиясына жолдайды. Көрсетілетін қызметті алушы ұсынған құжаттардың толық болмауы фактісі анықталған жағдайда, көрсетілетін қызметті беруші өтінішті әрі қарай қараудан бас тарту туралы жазбаша дәлелді жауап береді – 1 (бір) сағат;</w:t>
      </w:r>
    </w:p>
    <w:p>
      <w:pPr>
        <w:spacing w:after="0"/>
        <w:ind w:left="0"/>
        <w:jc w:val="both"/>
      </w:pPr>
      <w:r>
        <w:rPr>
          <w:rFonts w:ascii="Times New Roman"/>
          <w:b w:val="false"/>
          <w:i w:val="false"/>
          <w:color w:val="000000"/>
          <w:sz w:val="28"/>
        </w:rPr>
        <w:t>
      4) емтихан комиссиясы көрсетілетін қызметті алушының өтініші келіп түскен күні машиналарды басқару құқығына теориялық емтихан қабылдайды – 1 (бір) жұмыс күні;</w:t>
      </w:r>
    </w:p>
    <w:p>
      <w:pPr>
        <w:spacing w:after="0"/>
        <w:ind w:left="0"/>
        <w:jc w:val="both"/>
      </w:pPr>
      <w:r>
        <w:rPr>
          <w:rFonts w:ascii="Times New Roman"/>
          <w:b w:val="false"/>
          <w:i w:val="false"/>
          <w:color w:val="000000"/>
          <w:sz w:val="28"/>
        </w:rPr>
        <w:t>
      5) инженер-инспектор:</w:t>
      </w:r>
    </w:p>
    <w:p>
      <w:pPr>
        <w:spacing w:after="0"/>
        <w:ind w:left="0"/>
        <w:jc w:val="both"/>
      </w:pPr>
      <w:r>
        <w:rPr>
          <w:rFonts w:ascii="Times New Roman"/>
          <w:b w:val="false"/>
          <w:i w:val="false"/>
          <w:color w:val="000000"/>
          <w:sz w:val="28"/>
        </w:rPr>
        <w:t>
      тракторшы-машинистің куәлігін жазып береді – 1 (бір) сағат;</w:t>
      </w:r>
    </w:p>
    <w:p>
      <w:pPr>
        <w:spacing w:after="0"/>
        <w:ind w:left="0"/>
        <w:jc w:val="both"/>
      </w:pPr>
      <w:r>
        <w:rPr>
          <w:rFonts w:ascii="Times New Roman"/>
          <w:b w:val="false"/>
          <w:i w:val="false"/>
          <w:color w:val="000000"/>
          <w:sz w:val="28"/>
        </w:rPr>
        <w:t>
      электрондық құжатқа "Е-лицензиялау" МДҚ АЖ арқылы электрондық цифрлық қолтаңбамен (бұдан әрі – ЭЦҚ) қол қояды – 30 (отыз) минут;</w:t>
      </w:r>
    </w:p>
    <w:p>
      <w:pPr>
        <w:spacing w:after="0"/>
        <w:ind w:left="0"/>
        <w:jc w:val="both"/>
      </w:pPr>
      <w:r>
        <w:rPr>
          <w:rFonts w:ascii="Times New Roman"/>
          <w:b w:val="false"/>
          <w:i w:val="false"/>
          <w:color w:val="000000"/>
          <w:sz w:val="28"/>
        </w:rPr>
        <w:t>
      6) көрсетілетін қызметті берушінің кеңсе маманы тракторшы-машинистің куәлігін береді – 30 (отыз) минут.</w:t>
      </w:r>
    </w:p>
    <w:bookmarkStart w:name="z19" w:id="17"/>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17"/>
    <w:bookmarkStart w:name="z20" w:id="18"/>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18"/>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алуышың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21" w:id="19"/>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w:t>
            </w:r>
            <w:r>
              <w:br/>
            </w:r>
            <w:r>
              <w:rPr>
                <w:rFonts w:ascii="Times New Roman"/>
                <w:b w:val="false"/>
                <w:i w:val="false"/>
                <w:color w:val="000000"/>
                <w:sz w:val="20"/>
              </w:rPr>
              <w:t>механизмдерді, өздігінен</w:t>
            </w:r>
            <w:r>
              <w:br/>
            </w:r>
            <w:r>
              <w:rPr>
                <w:rFonts w:ascii="Times New Roman"/>
                <w:b w:val="false"/>
                <w:i w:val="false"/>
                <w:color w:val="000000"/>
                <w:sz w:val="20"/>
              </w:rPr>
              <w:t>жүретін ауыл шаруашылығы,</w:t>
            </w:r>
            <w:r>
              <w:br/>
            </w:r>
            <w:r>
              <w:rPr>
                <w:rFonts w:ascii="Times New Roman"/>
                <w:b w:val="false"/>
                <w:i w:val="false"/>
                <w:color w:val="000000"/>
                <w:sz w:val="20"/>
              </w:rPr>
              <w:t>мелиоративтік және жол-құрылыс</w:t>
            </w:r>
            <w:r>
              <w:br/>
            </w:r>
            <w:r>
              <w:rPr>
                <w:rFonts w:ascii="Times New Roman"/>
                <w:b w:val="false"/>
                <w:i w:val="false"/>
                <w:color w:val="000000"/>
                <w:sz w:val="20"/>
              </w:rPr>
              <w:t>машиналары мен механизмдерін,</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машиналарды жүргізу</w:t>
            </w:r>
            <w:r>
              <w:br/>
            </w:r>
            <w:r>
              <w:rPr>
                <w:rFonts w:ascii="Times New Roman"/>
                <w:b w:val="false"/>
                <w:i w:val="false"/>
                <w:color w:val="000000"/>
                <w:sz w:val="20"/>
              </w:rPr>
              <w:t>құқығына куәліктер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91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w:t>
            </w:r>
            <w:r>
              <w:br/>
            </w:r>
            <w:r>
              <w:rPr>
                <w:rFonts w:ascii="Times New Roman"/>
                <w:b w:val="false"/>
                <w:i w:val="false"/>
                <w:color w:val="000000"/>
                <w:sz w:val="20"/>
              </w:rPr>
              <w:t>механизмдерді, өздігінен жүретін ауыл</w:t>
            </w:r>
            <w:r>
              <w:br/>
            </w:r>
            <w:r>
              <w:rPr>
                <w:rFonts w:ascii="Times New Roman"/>
                <w:b w:val="false"/>
                <w:i w:val="false"/>
                <w:color w:val="000000"/>
                <w:sz w:val="20"/>
              </w:rPr>
              <w:t>шаруашылығы, мелиоративтік</w:t>
            </w:r>
            <w:r>
              <w:br/>
            </w:r>
            <w:r>
              <w:rPr>
                <w:rFonts w:ascii="Times New Roman"/>
                <w:b w:val="false"/>
                <w:i w:val="false"/>
                <w:color w:val="000000"/>
                <w:sz w:val="20"/>
              </w:rPr>
              <w:t>және жол құрылыс машиналары мен</w:t>
            </w:r>
            <w:r>
              <w:br/>
            </w:r>
            <w:r>
              <w:rPr>
                <w:rFonts w:ascii="Times New Roman"/>
                <w:b w:val="false"/>
                <w:i w:val="false"/>
                <w:color w:val="000000"/>
                <w:sz w:val="20"/>
              </w:rPr>
              <w:t>механизмдерін, сондай-ақ жүріп</w:t>
            </w:r>
            <w:r>
              <w:br/>
            </w:r>
            <w:r>
              <w:rPr>
                <w:rFonts w:ascii="Times New Roman"/>
                <w:b w:val="false"/>
                <w:i w:val="false"/>
                <w:color w:val="000000"/>
                <w:sz w:val="20"/>
              </w:rPr>
              <w:t>өту мүмкіндігі жоғары арнайы</w:t>
            </w:r>
            <w:r>
              <w:br/>
            </w:r>
            <w:r>
              <w:rPr>
                <w:rFonts w:ascii="Times New Roman"/>
                <w:b w:val="false"/>
                <w:i w:val="false"/>
                <w:color w:val="000000"/>
                <w:sz w:val="20"/>
              </w:rPr>
              <w:t>машиналарды жүргізу құқығына</w:t>
            </w:r>
            <w:r>
              <w:br/>
            </w:r>
            <w:r>
              <w:rPr>
                <w:rFonts w:ascii="Times New Roman"/>
                <w:b w:val="false"/>
                <w:i w:val="false"/>
                <w:color w:val="000000"/>
                <w:sz w:val="20"/>
              </w:rPr>
              <w:t>куәліктер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10 маусымдағы</w:t>
            </w:r>
            <w:r>
              <w:br/>
            </w:r>
            <w:r>
              <w:rPr>
                <w:rFonts w:ascii="Times New Roman"/>
                <w:b w:val="false"/>
                <w:i w:val="false"/>
                <w:color w:val="000000"/>
                <w:sz w:val="20"/>
              </w:rPr>
              <w:t>№ 483 қаулысына</w:t>
            </w:r>
            <w:r>
              <w:br/>
            </w:r>
            <w:r>
              <w:rPr>
                <w:rFonts w:ascii="Times New Roman"/>
                <w:b w:val="false"/>
                <w:i w:val="false"/>
                <w:color w:val="000000"/>
                <w:sz w:val="20"/>
              </w:rPr>
              <w:t>2-қосымша</w:t>
            </w:r>
          </w:p>
        </w:tc>
      </w:tr>
    </w:tbl>
    <w:bookmarkStart w:name="z25" w:id="20"/>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w:t>
      </w:r>
    </w:p>
    <w:bookmarkEnd w:id="20"/>
    <w:bookmarkStart w:name="z26" w:id="21"/>
    <w:p>
      <w:pPr>
        <w:spacing w:after="0"/>
        <w:ind w:left="0"/>
        <w:jc w:val="left"/>
      </w:pPr>
      <w:r>
        <w:rPr>
          <w:rFonts w:ascii="Times New Roman"/>
          <w:b/>
          <w:i w:val="false"/>
          <w:color w:val="000000"/>
        </w:rPr>
        <w:t xml:space="preserve"> 1-тарау. Жалпы ережелер</w:t>
      </w:r>
    </w:p>
    <w:bookmarkEnd w:id="21"/>
    <w:bookmarkStart w:name="z27" w:id="22"/>
    <w:p>
      <w:pPr>
        <w:spacing w:after="0"/>
        <w:ind w:left="0"/>
        <w:jc w:val="both"/>
      </w:pPr>
      <w:r>
        <w:rPr>
          <w:rFonts w:ascii="Times New Roman"/>
          <w:b w:val="false"/>
          <w:i w:val="false"/>
          <w:color w:val="000000"/>
          <w:sz w:val="28"/>
        </w:rPr>
        <w:t xml:space="preserve">
      1.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қызметі (бұдан әрі – мемлекеттік көрсетілетін қызмет) Қазақстан Республикасы Ауыл шаруашылығы министрінің 2015 жылғы 6 мамырдағы № 4-3/421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11766 болып тіркелген) бекітілген "Тракторлар және олардың базасында жасалған өздігінен жүретін шассилер мен механизмдер, монтаждалған арнайы жабдығы бар тіркемелерді қоса алғанда, олардың тіркемелері,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2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Start w:name="z28" w:id="23"/>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немесе қағаз түрінде.</w:t>
      </w:r>
    </w:p>
    <w:bookmarkEnd w:id="23"/>
    <w:bookmarkStart w:name="z29" w:id="24"/>
    <w:p>
      <w:pPr>
        <w:spacing w:after="0"/>
        <w:ind w:left="0"/>
        <w:jc w:val="both"/>
      </w:pPr>
      <w:r>
        <w:rPr>
          <w:rFonts w:ascii="Times New Roman"/>
          <w:b w:val="false"/>
          <w:i w:val="false"/>
          <w:color w:val="000000"/>
          <w:sz w:val="28"/>
        </w:rPr>
        <w:t xml:space="preserve">
      3. Мемлекеттік қызметті көрсету нәтижесі –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сондай-ақ өтімділігі жоғары арнайы машиналар үшін тіркеу құжатын (телнұсқасын) және мемлекеттік нөмірлік белгі беру, не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4"/>
    <w:p>
      <w:pPr>
        <w:spacing w:after="0"/>
        <w:ind w:left="0"/>
        <w:jc w:val="both"/>
      </w:pPr>
      <w:r>
        <w:rPr>
          <w:rFonts w:ascii="Times New Roman"/>
          <w:b w:val="false"/>
          <w:i w:val="false"/>
          <w:color w:val="000000"/>
          <w:sz w:val="28"/>
        </w:rPr>
        <w:t>
      Мемлекеттік қызметті көрсетудің нәтижесін беру нысаны: қағаз түрінде.</w:t>
      </w:r>
    </w:p>
    <w:bookmarkStart w:name="z30" w:id="2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5"/>
    <w:bookmarkStart w:name="z31" w:id="2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мемлекеттік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ұсынған құжаттары негіздеме болып табылады.</w:t>
      </w:r>
    </w:p>
    <w:bookmarkEnd w:id="26"/>
    <w:bookmarkStart w:name="z32" w:id="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7"/>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w:t>
      </w:r>
    </w:p>
    <w:p>
      <w:pPr>
        <w:spacing w:after="0"/>
        <w:ind w:left="0"/>
        <w:jc w:val="both"/>
      </w:pPr>
      <w:r>
        <w:rPr>
          <w:rFonts w:ascii="Times New Roman"/>
          <w:b w:val="false"/>
          <w:i w:val="false"/>
          <w:color w:val="000000"/>
          <w:sz w:val="28"/>
        </w:rPr>
        <w:t>
      көрсетілетін қызметті алушының келіп түскен құжаттарын "Е-лицензиялау" мемлекеттік дерекқоры" ақпараттық жүйесінде (бұдан әрі – "Е-лицензиялау" МДҚ АЖ) тіркеуді жүргізеді, көрсетілетін қызметті алушы ұсынған құжаттардың толықтығын өтініште көрсетілген мәліметтерге сәйкестігін тексереді. Көрсетілетін қызметті алушы ұсынған құжаттардың толық болмауы фактісі анықталған жағдайда, өтінішті әрі қарай қараудан бас тарту туралы жазбаша дәлелді жауап дайындайды – 1 (бір) сағат;</w:t>
      </w:r>
    </w:p>
    <w:p>
      <w:pPr>
        <w:spacing w:after="0"/>
        <w:ind w:left="0"/>
        <w:jc w:val="both"/>
      </w:pPr>
      <w:r>
        <w:rPr>
          <w:rFonts w:ascii="Times New Roman"/>
          <w:b w:val="false"/>
          <w:i w:val="false"/>
          <w:color w:val="000000"/>
          <w:sz w:val="28"/>
        </w:rPr>
        <w:t>
      машинаны байқауды жүргізеді (зауыттық нөмірлерінің, нөмірлік агрегаттары мен нөмірлік белгілерінің машинаға берілген құжаттарда көрсетілген мәліметтерге сәйкестілігін салыстырып тексереді) – 13 (он үш) күнтізбелік күні;</w:t>
      </w:r>
    </w:p>
    <w:p>
      <w:pPr>
        <w:spacing w:after="0"/>
        <w:ind w:left="0"/>
        <w:jc w:val="both"/>
      </w:pPr>
      <w:r>
        <w:rPr>
          <w:rFonts w:ascii="Times New Roman"/>
          <w:b w:val="false"/>
          <w:i w:val="false"/>
          <w:color w:val="000000"/>
          <w:sz w:val="28"/>
        </w:rPr>
        <w:t>
      машина туралы мәліметтерді электрондық тізілімге енгізеді – 30 (отыз) минут;</w:t>
      </w:r>
    </w:p>
    <w:p>
      <w:pPr>
        <w:spacing w:after="0"/>
        <w:ind w:left="0"/>
        <w:jc w:val="both"/>
      </w:pPr>
      <w:r>
        <w:rPr>
          <w:rFonts w:ascii="Times New Roman"/>
          <w:b w:val="false"/>
          <w:i w:val="false"/>
          <w:color w:val="000000"/>
          <w:sz w:val="28"/>
        </w:rPr>
        <w:t>
      техникалық ақаусыз машиналарға тиісті түрдегі техникалық паспорттар мен нөмірлік белгілер жазып береді, машиналарды тіркеу кітабына тиісті жазба енгізе отырып, тиісті тіркеу пунктінің көрсетілетін қызметті берушісінің қолымен және мөрімен куәландырады – 30 (отыз) минут;</w:t>
      </w:r>
    </w:p>
    <w:p>
      <w:pPr>
        <w:spacing w:after="0"/>
        <w:ind w:left="0"/>
        <w:jc w:val="both"/>
      </w:pPr>
      <w:r>
        <w:rPr>
          <w:rFonts w:ascii="Times New Roman"/>
          <w:b w:val="false"/>
          <w:i w:val="false"/>
          <w:color w:val="000000"/>
          <w:sz w:val="28"/>
        </w:rPr>
        <w:t>
      берілген рұқсаттама туралы мәліметті "Е-лицензиялау" МДҚ АЖ-ға енгізеді – 30 (отыз) минут;</w:t>
      </w:r>
    </w:p>
    <w:p>
      <w:pPr>
        <w:spacing w:after="0"/>
        <w:ind w:left="0"/>
        <w:jc w:val="both"/>
      </w:pPr>
      <w:r>
        <w:rPr>
          <w:rFonts w:ascii="Times New Roman"/>
          <w:b w:val="false"/>
          <w:i w:val="false"/>
          <w:color w:val="000000"/>
          <w:sz w:val="28"/>
        </w:rPr>
        <w:t>
      4) көрсетілетін қызметті берушінің кеңсе маманы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белгісін береді – 30 (отыз) минут.</w:t>
      </w:r>
    </w:p>
    <w:bookmarkStart w:name="z33" w:id="2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(іс-қимылының) нәтижесі:</w:t>
      </w:r>
    </w:p>
    <w:bookmarkEnd w:id="28"/>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көрсетілетін қызметті алушының құжаттарын бұрыштамада тапсырманы көрсете отырып инженер-инспекторға жолдау;</w:t>
      </w:r>
    </w:p>
    <w:p>
      <w:pPr>
        <w:spacing w:after="0"/>
        <w:ind w:left="0"/>
        <w:jc w:val="both"/>
      </w:pPr>
      <w:r>
        <w:rPr>
          <w:rFonts w:ascii="Times New Roman"/>
          <w:b w:val="false"/>
          <w:i w:val="false"/>
          <w:color w:val="000000"/>
          <w:sz w:val="28"/>
        </w:rPr>
        <w:t>
      3) "Е-лицензиялау" МДҚ АЖ көрсетілетін қызметті алушының құжаттарын тіркеу, көрсетілетін қызметті алушы ұсынған құжаттардың толықтығын тексеру немесе құжаттарды қабылдаумау туралы жазбаша дәлелді бас тарту;</w:t>
      </w:r>
    </w:p>
    <w:p>
      <w:pPr>
        <w:spacing w:after="0"/>
        <w:ind w:left="0"/>
        <w:jc w:val="both"/>
      </w:pPr>
      <w:r>
        <w:rPr>
          <w:rFonts w:ascii="Times New Roman"/>
          <w:b w:val="false"/>
          <w:i w:val="false"/>
          <w:color w:val="000000"/>
          <w:sz w:val="28"/>
        </w:rPr>
        <w:t>
      машинаны байқау;</w:t>
      </w:r>
    </w:p>
    <w:p>
      <w:pPr>
        <w:spacing w:after="0"/>
        <w:ind w:left="0"/>
        <w:jc w:val="both"/>
      </w:pPr>
      <w:r>
        <w:rPr>
          <w:rFonts w:ascii="Times New Roman"/>
          <w:b w:val="false"/>
          <w:i w:val="false"/>
          <w:color w:val="000000"/>
          <w:sz w:val="28"/>
        </w:rPr>
        <w:t>
      мәліметтерді электрондық тізілімге енгізу;</w:t>
      </w:r>
    </w:p>
    <w:p>
      <w:pPr>
        <w:spacing w:after="0"/>
        <w:ind w:left="0"/>
        <w:jc w:val="both"/>
      </w:pPr>
      <w:r>
        <w:rPr>
          <w:rFonts w:ascii="Times New Roman"/>
          <w:b w:val="false"/>
          <w:i w:val="false"/>
          <w:color w:val="000000"/>
          <w:sz w:val="28"/>
        </w:rPr>
        <w:t>
      көрсетілетін қызметті берушінің тиісті түрдегі техникалық паспорттары мен нөмірлік белгілерін толтыруы, қолмен және мөрмен куәландыруы және машиналарды тіркеу кітабына тиісті жазба енгізуі;</w:t>
      </w:r>
    </w:p>
    <w:p>
      <w:pPr>
        <w:spacing w:after="0"/>
        <w:ind w:left="0"/>
        <w:jc w:val="both"/>
      </w:pPr>
      <w:r>
        <w:rPr>
          <w:rFonts w:ascii="Times New Roman"/>
          <w:b w:val="false"/>
          <w:i w:val="false"/>
          <w:color w:val="000000"/>
          <w:sz w:val="28"/>
        </w:rPr>
        <w:t>
      мәліметтерді "Е-лицензиялау" МДҚ АЖ-ға енгізу;</w:t>
      </w:r>
    </w:p>
    <w:p>
      <w:pPr>
        <w:spacing w:after="0"/>
        <w:ind w:left="0"/>
        <w:jc w:val="both"/>
      </w:pPr>
      <w:r>
        <w:rPr>
          <w:rFonts w:ascii="Times New Roman"/>
          <w:b w:val="false"/>
          <w:i w:val="false"/>
          <w:color w:val="000000"/>
          <w:sz w:val="28"/>
        </w:rPr>
        <w:t>
      4) тіркеу құжаттарын (телнұсқаларын), мемлекеттік нөмірлік белгілерін беру.</w:t>
      </w:r>
    </w:p>
    <w:bookmarkStart w:name="z34" w:id="29"/>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29"/>
    <w:bookmarkStart w:name="z35" w:id="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инженер нұсқаушысы.</w:t>
      </w:r>
    </w:p>
    <w:bookmarkStart w:name="z36" w:id="3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31"/>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w:t>
      </w:r>
    </w:p>
    <w:p>
      <w:pPr>
        <w:spacing w:after="0"/>
        <w:ind w:left="0"/>
        <w:jc w:val="both"/>
      </w:pPr>
      <w:r>
        <w:rPr>
          <w:rFonts w:ascii="Times New Roman"/>
          <w:b w:val="false"/>
          <w:i w:val="false"/>
          <w:color w:val="000000"/>
          <w:sz w:val="28"/>
        </w:rPr>
        <w:t>
      көрсетілетін қызметті алушының келіп түскен құжаттарын "Е-лицензиялау" мемлекеттік дерекқоры" ақпараттық жүйесінде (бұдан әрі – "Е-лицензиялау" МДҚ АЖ) тіркеуді жүргізеді, көрсетілетін қызметті алушы ұсынған құжаттардың толықтығын өтініште көрсетілген мәліметтерге сәйкестігін тексереді. Көрсетілетін қызметті алушы ұсынған құжаттардың толық болмауы фактісі анықталған жағдайда, өтінішті әрі қарай қараудан бас тарту туралы жазбаша дәлелді жауап дайындайды – 1 (бір) сағат;</w:t>
      </w:r>
    </w:p>
    <w:p>
      <w:pPr>
        <w:spacing w:after="0"/>
        <w:ind w:left="0"/>
        <w:jc w:val="both"/>
      </w:pPr>
      <w:r>
        <w:rPr>
          <w:rFonts w:ascii="Times New Roman"/>
          <w:b w:val="false"/>
          <w:i w:val="false"/>
          <w:color w:val="000000"/>
          <w:sz w:val="28"/>
        </w:rPr>
        <w:t>
      машинаны байқауды жүргізеді (зауыттық нөмірлерінің, нөмірлік агрегаттары мен нөмірлік белгілерінің машинаға берілген құжаттарда көрсетілген мәліметтерге сәйкестілігін салыстырып тексереді) – 13 (он үш) күнтізбелік күні;</w:t>
      </w:r>
    </w:p>
    <w:p>
      <w:pPr>
        <w:spacing w:after="0"/>
        <w:ind w:left="0"/>
        <w:jc w:val="both"/>
      </w:pPr>
      <w:r>
        <w:rPr>
          <w:rFonts w:ascii="Times New Roman"/>
          <w:b w:val="false"/>
          <w:i w:val="false"/>
          <w:color w:val="000000"/>
          <w:sz w:val="28"/>
        </w:rPr>
        <w:t>
      машина туралы мәліметтерді электрондық тізілімге енгізеді – 30 (отыз) минут;</w:t>
      </w:r>
    </w:p>
    <w:p>
      <w:pPr>
        <w:spacing w:after="0"/>
        <w:ind w:left="0"/>
        <w:jc w:val="both"/>
      </w:pPr>
      <w:r>
        <w:rPr>
          <w:rFonts w:ascii="Times New Roman"/>
          <w:b w:val="false"/>
          <w:i w:val="false"/>
          <w:color w:val="000000"/>
          <w:sz w:val="28"/>
        </w:rPr>
        <w:t>
      техникалық ақаусыз машиналарға тиісті түрдегі техникалық паспорттар мен нөмірлік белгілер жазып береді, машиналарды тіркеу кітабына тиісті жазба енгізе отырып, тиісті тіркеу пунктінің көрсетілетін қызметті берушісінің қолымен және мөрімен куәландырады – 30 (отыз) минут;</w:t>
      </w:r>
    </w:p>
    <w:p>
      <w:pPr>
        <w:spacing w:after="0"/>
        <w:ind w:left="0"/>
        <w:jc w:val="both"/>
      </w:pPr>
      <w:r>
        <w:rPr>
          <w:rFonts w:ascii="Times New Roman"/>
          <w:b w:val="false"/>
          <w:i w:val="false"/>
          <w:color w:val="000000"/>
          <w:sz w:val="28"/>
        </w:rPr>
        <w:t>
      берілген рұқсаттама туралы мәліметті "Е-лицензиялау" МДҚ АЖ-ға енгізеді – 30 (отыз) минут;</w:t>
      </w:r>
    </w:p>
    <w:p>
      <w:pPr>
        <w:spacing w:after="0"/>
        <w:ind w:left="0"/>
        <w:jc w:val="both"/>
      </w:pPr>
      <w:r>
        <w:rPr>
          <w:rFonts w:ascii="Times New Roman"/>
          <w:b w:val="false"/>
          <w:i w:val="false"/>
          <w:color w:val="000000"/>
          <w:sz w:val="28"/>
        </w:rPr>
        <w:t>
      4) көрсетілетін қызметті берушінің кеңсе маманы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белгісін береді – 30 (отыз) минут.</w:t>
      </w:r>
    </w:p>
    <w:bookmarkStart w:name="z37" w:id="32"/>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32"/>
    <w:bookmarkStart w:name="z38" w:id="33"/>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33"/>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алуышың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39" w:id="34"/>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w:t>
            </w:r>
            <w:r>
              <w:br/>
            </w:r>
            <w:r>
              <w:rPr>
                <w:rFonts w:ascii="Times New Roman"/>
                <w:b w:val="false"/>
                <w:i w:val="false"/>
                <w:color w:val="000000"/>
                <w:sz w:val="20"/>
              </w:rPr>
              <w:t>базасында жасалған өздігінен жүретін</w:t>
            </w:r>
            <w:r>
              <w:br/>
            </w:r>
            <w:r>
              <w:rPr>
                <w:rFonts w:ascii="Times New Roman"/>
                <w:b w:val="false"/>
                <w:i w:val="false"/>
                <w:color w:val="000000"/>
                <w:sz w:val="20"/>
              </w:rPr>
              <w:t>шассилер мен механизмдер,</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w:t>
            </w:r>
            <w:r>
              <w:br/>
            </w:r>
            <w:r>
              <w:rPr>
                <w:rFonts w:ascii="Times New Roman"/>
                <w:b w:val="false"/>
                <w:i w:val="false"/>
                <w:color w:val="000000"/>
                <w:sz w:val="20"/>
              </w:rPr>
              <w:t>олардың тіркемелері, өздігінен</w:t>
            </w:r>
            <w:r>
              <w:br/>
            </w:r>
            <w:r>
              <w:rPr>
                <w:rFonts w:ascii="Times New Roman"/>
                <w:b w:val="false"/>
                <w:i w:val="false"/>
                <w:color w:val="000000"/>
                <w:sz w:val="20"/>
              </w:rPr>
              <w:t>жүретін ауыл шаруашылығы,</w:t>
            </w:r>
            <w:r>
              <w:br/>
            </w:r>
            <w:r>
              <w:rPr>
                <w:rFonts w:ascii="Times New Roman"/>
                <w:b w:val="false"/>
                <w:i w:val="false"/>
                <w:color w:val="000000"/>
                <w:sz w:val="20"/>
              </w:rPr>
              <w:t>мелиоративтік және жол-құрылыс</w:t>
            </w:r>
            <w:r>
              <w:br/>
            </w:r>
            <w:r>
              <w:rPr>
                <w:rFonts w:ascii="Times New Roman"/>
                <w:b w:val="false"/>
                <w:i w:val="false"/>
                <w:color w:val="000000"/>
                <w:sz w:val="20"/>
              </w:rPr>
              <w:t>машиналары, сондай-ақ</w:t>
            </w:r>
            <w:r>
              <w:br/>
            </w:r>
            <w:r>
              <w:rPr>
                <w:rFonts w:ascii="Times New Roman"/>
                <w:b w:val="false"/>
                <w:i w:val="false"/>
                <w:color w:val="000000"/>
                <w:sz w:val="20"/>
              </w:rPr>
              <w:t>өтімділігі жоғары арнайы</w:t>
            </w:r>
            <w:r>
              <w:br/>
            </w:r>
            <w:r>
              <w:rPr>
                <w:rFonts w:ascii="Times New Roman"/>
                <w:b w:val="false"/>
                <w:i w:val="false"/>
                <w:color w:val="000000"/>
                <w:sz w:val="20"/>
              </w:rPr>
              <w:t>машиналар үшін тіркеу құжатын</w:t>
            </w:r>
            <w:r>
              <w:br/>
            </w:r>
            <w:r>
              <w:rPr>
                <w:rFonts w:ascii="Times New Roman"/>
                <w:b w:val="false"/>
                <w:i w:val="false"/>
                <w:color w:val="000000"/>
                <w:sz w:val="20"/>
              </w:rPr>
              <w:t>(телнұсқасын) және мемлекеттік</w:t>
            </w:r>
            <w:r>
              <w:br/>
            </w:r>
            <w:r>
              <w:rPr>
                <w:rFonts w:ascii="Times New Roman"/>
                <w:b w:val="false"/>
                <w:i w:val="false"/>
                <w:color w:val="000000"/>
                <w:sz w:val="20"/>
              </w:rPr>
              <w:t>нөмірлік белгі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914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w:t>
            </w:r>
            <w:r>
              <w:br/>
            </w:r>
            <w:r>
              <w:rPr>
                <w:rFonts w:ascii="Times New Roman"/>
                <w:b w:val="false"/>
                <w:i w:val="false"/>
                <w:color w:val="000000"/>
                <w:sz w:val="20"/>
              </w:rPr>
              <w:t>механизмдер, монтаждалған</w:t>
            </w:r>
            <w:r>
              <w:br/>
            </w:r>
            <w:r>
              <w:rPr>
                <w:rFonts w:ascii="Times New Roman"/>
                <w:b w:val="false"/>
                <w:i w:val="false"/>
                <w:color w:val="000000"/>
                <w:sz w:val="20"/>
              </w:rPr>
              <w:t>арнайы жабдығы бар</w:t>
            </w:r>
            <w:r>
              <w:br/>
            </w:r>
            <w:r>
              <w:rPr>
                <w:rFonts w:ascii="Times New Roman"/>
                <w:b w:val="false"/>
                <w:i w:val="false"/>
                <w:color w:val="000000"/>
                <w:sz w:val="20"/>
              </w:rPr>
              <w:t>тіркемелерді қоса алғанда,</w:t>
            </w:r>
            <w:r>
              <w:br/>
            </w:r>
            <w:r>
              <w:rPr>
                <w:rFonts w:ascii="Times New Roman"/>
                <w:b w:val="false"/>
                <w:i w:val="false"/>
                <w:color w:val="000000"/>
                <w:sz w:val="20"/>
              </w:rPr>
              <w:t>олардың тіркемелері,</w:t>
            </w:r>
            <w:r>
              <w:br/>
            </w:r>
            <w:r>
              <w:rPr>
                <w:rFonts w:ascii="Times New Roman"/>
                <w:b w:val="false"/>
                <w:i w:val="false"/>
                <w:color w:val="000000"/>
                <w:sz w:val="20"/>
              </w:rPr>
              <w:t>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жол-құрылыс машиналары,</w:t>
            </w:r>
            <w:r>
              <w:br/>
            </w:r>
            <w:r>
              <w:rPr>
                <w:rFonts w:ascii="Times New Roman"/>
                <w:b w:val="false"/>
                <w:i w:val="false"/>
                <w:color w:val="000000"/>
                <w:sz w:val="20"/>
              </w:rPr>
              <w:t>сондай-ақ өтімділігі жоғары арнайы</w:t>
            </w:r>
            <w:r>
              <w:br/>
            </w:r>
            <w:r>
              <w:rPr>
                <w:rFonts w:ascii="Times New Roman"/>
                <w:b w:val="false"/>
                <w:i w:val="false"/>
                <w:color w:val="000000"/>
                <w:sz w:val="20"/>
              </w:rPr>
              <w:t>машиналар үшін тіркеу құжатын</w:t>
            </w:r>
            <w:r>
              <w:br/>
            </w:r>
            <w:r>
              <w:rPr>
                <w:rFonts w:ascii="Times New Roman"/>
                <w:b w:val="false"/>
                <w:i w:val="false"/>
                <w:color w:val="000000"/>
                <w:sz w:val="20"/>
              </w:rPr>
              <w:t>(телнұсқасын) және мемлекеттік</w:t>
            </w:r>
            <w:r>
              <w:br/>
            </w:r>
            <w:r>
              <w:rPr>
                <w:rFonts w:ascii="Times New Roman"/>
                <w:b w:val="false"/>
                <w:i w:val="false"/>
                <w:color w:val="000000"/>
                <w:sz w:val="20"/>
              </w:rPr>
              <w:t>нөмірлік белгі беру"мемлекеттiк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10 маусымдағы</w:t>
            </w:r>
            <w:r>
              <w:br/>
            </w:r>
            <w:r>
              <w:rPr>
                <w:rFonts w:ascii="Times New Roman"/>
                <w:b w:val="false"/>
                <w:i w:val="false"/>
                <w:color w:val="000000"/>
                <w:sz w:val="20"/>
              </w:rPr>
              <w:t>№ 483 қаулысына</w:t>
            </w:r>
            <w:r>
              <w:br/>
            </w:r>
            <w:r>
              <w:rPr>
                <w:rFonts w:ascii="Times New Roman"/>
                <w:b w:val="false"/>
                <w:i w:val="false"/>
                <w:color w:val="000000"/>
                <w:sz w:val="20"/>
              </w:rPr>
              <w:t>3-қосымша</w:t>
            </w:r>
          </w:p>
        </w:tc>
      </w:tr>
    </w:tbl>
    <w:bookmarkStart w:name="z43" w:id="35"/>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 регламенті</w:t>
      </w:r>
    </w:p>
    <w:bookmarkEnd w:id="35"/>
    <w:bookmarkStart w:name="z44" w:id="36"/>
    <w:p>
      <w:pPr>
        <w:spacing w:after="0"/>
        <w:ind w:left="0"/>
        <w:jc w:val="left"/>
      </w:pPr>
      <w:r>
        <w:rPr>
          <w:rFonts w:ascii="Times New Roman"/>
          <w:b/>
          <w:i w:val="false"/>
          <w:color w:val="000000"/>
        </w:rPr>
        <w:t xml:space="preserve"> 1-тарау. Жалпы ережелер</w:t>
      </w:r>
    </w:p>
    <w:bookmarkEnd w:id="36"/>
    <w:bookmarkStart w:name="z45" w:id="37"/>
    <w:p>
      <w:pPr>
        <w:spacing w:after="0"/>
        <w:ind w:left="0"/>
        <w:jc w:val="both"/>
      </w:pPr>
      <w:r>
        <w:rPr>
          <w:rFonts w:ascii="Times New Roman"/>
          <w:b w:val="false"/>
          <w:i w:val="false"/>
          <w:color w:val="000000"/>
          <w:sz w:val="28"/>
        </w:rPr>
        <w:t xml:space="preserve">
      1.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қызметі (бұдан әрі – мемлекеттік көрсетілетін қызмет) Қазақстан Республикасы Ауыл шаруашылығы министрінің 2015 жылғы 6 мамырдағы № 4-3/421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11766 болып тіркелген) бекітілген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(тіркеуден алу)"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3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Start w:name="z46" w:id="3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немесе қағаз түрінде.</w:t>
      </w:r>
    </w:p>
    <w:bookmarkEnd w:id="38"/>
    <w:bookmarkStart w:name="z47" w:id="39"/>
    <w:p>
      <w:pPr>
        <w:spacing w:after="0"/>
        <w:ind w:left="0"/>
        <w:jc w:val="both"/>
      </w:pPr>
      <w:r>
        <w:rPr>
          <w:rFonts w:ascii="Times New Roman"/>
          <w:b w:val="false"/>
          <w:i w:val="false"/>
          <w:color w:val="000000"/>
          <w:sz w:val="28"/>
        </w:rPr>
        <w:t xml:space="preserve">
      3. Мемлекеттік қызметті көрсету нәтижесі – Тракторлардың және олардың базасында жасалған өздігінен жүретін шассилер мен механизмдердің,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туралы куәлікті немесе телнұсқасын беру немесе машина кепілінің тіркелгені туралы хабарлама беру не осы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39"/>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48" w:id="4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0"/>
    <w:bookmarkStart w:name="z49" w:id="4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мемлекеттік қызметті алушылардың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ұсынған құжаттары негіздеме болып табылады.</w:t>
      </w:r>
    </w:p>
    <w:bookmarkEnd w:id="41"/>
    <w:bookmarkStart w:name="z50" w:id="4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2"/>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w:t>
      </w:r>
    </w:p>
    <w:p>
      <w:pPr>
        <w:spacing w:after="0"/>
        <w:ind w:left="0"/>
        <w:jc w:val="both"/>
      </w:pPr>
      <w:r>
        <w:rPr>
          <w:rFonts w:ascii="Times New Roman"/>
          <w:b w:val="false"/>
          <w:i w:val="false"/>
          <w:color w:val="000000"/>
          <w:sz w:val="28"/>
        </w:rPr>
        <w:t>
      көрсетілетін қызметті алушы ұсынған құжаттардың толықтығын тексереді. Көрсетілетін қызметті алушы ұсынған құжаттардың толық болмауы фактісі анықталған жағдайда, өтінішті әрі қарай қараудан бас тарту туралы жазбаша дәлелді жауап дайындайды – 1 (бір) жұмыс күні;</w:t>
      </w:r>
    </w:p>
    <w:p>
      <w:pPr>
        <w:spacing w:after="0"/>
        <w:ind w:left="0"/>
        <w:jc w:val="both"/>
      </w:pPr>
      <w:r>
        <w:rPr>
          <w:rFonts w:ascii="Times New Roman"/>
          <w:b w:val="false"/>
          <w:i w:val="false"/>
          <w:color w:val="000000"/>
          <w:sz w:val="28"/>
        </w:rPr>
        <w:t>
      өтініштегі мәліметтерді машиналар кепілдігі тізіліміне, оның ішінде агроөнеркәсіптік кешеніндегі салаларды басқарудың бірыңғай автоматтандырылған жүйесіне (бұдан әрі – компьютерлік база) енгізеді және куәлікті жазып береді – 30 (отыз) минут;</w:t>
      </w:r>
    </w:p>
    <w:p>
      <w:pPr>
        <w:spacing w:after="0"/>
        <w:ind w:left="0"/>
        <w:jc w:val="both"/>
      </w:pPr>
      <w:r>
        <w:rPr>
          <w:rFonts w:ascii="Times New Roman"/>
          <w:b w:val="false"/>
          <w:i w:val="false"/>
          <w:color w:val="000000"/>
          <w:sz w:val="28"/>
        </w:rPr>
        <w:t>
      көрсетілетін қызметті алушының электрондық құжатына портал арқылы электрондық цифрлық қолтаңба (бұдан әрі – ЭЦҚ) қояды және көрсетілетін қызметті алушының "жеке кабинетіне" жолдайды. Көрсетілетін қызметті алушы мемлекеттік қызметті көрсету нәтижесін қағаз жеткізгіште алу үшін жүгінген жағдайда, мемлекеттік қызметті көрсету нәтижесі электрондық нысанда рәсімделеді, басып шығарылады, мөрмен және қолмен куәландырылады – 30 (отыз) минут;</w:t>
      </w:r>
    </w:p>
    <w:p>
      <w:pPr>
        <w:spacing w:after="0"/>
        <w:ind w:left="0"/>
        <w:jc w:val="both"/>
      </w:pPr>
      <w:r>
        <w:rPr>
          <w:rFonts w:ascii="Times New Roman"/>
          <w:b w:val="false"/>
          <w:i w:val="false"/>
          <w:color w:val="000000"/>
          <w:sz w:val="28"/>
        </w:rPr>
        <w:t>
      4) көрсетілетін қызметті берушінің кеңсе маманы кепілді мемлекеттік тіркеу туралы куәлік береді – 30 (отыз) минут.</w:t>
      </w:r>
    </w:p>
    <w:bookmarkStart w:name="z51" w:id="43"/>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(іс-қимылының) нәтижесі:</w:t>
      </w:r>
    </w:p>
    <w:bookmarkEnd w:id="43"/>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көрсетілетін қызметті алушының құжаттарын бұрыштамада тапсырманы көрсете отырып инженер-инспекторға жолдау;</w:t>
      </w:r>
    </w:p>
    <w:p>
      <w:pPr>
        <w:spacing w:after="0"/>
        <w:ind w:left="0"/>
        <w:jc w:val="both"/>
      </w:pPr>
      <w:r>
        <w:rPr>
          <w:rFonts w:ascii="Times New Roman"/>
          <w:b w:val="false"/>
          <w:i w:val="false"/>
          <w:color w:val="000000"/>
          <w:sz w:val="28"/>
        </w:rPr>
        <w:t>
      3) көрсетілетін қызметті алушы ұсынған құжаттардың толықтығын тексеру. Көрсетілетін қызметті алушы ұсынған құжаттардың толық болмауы фактісі анықталған жағдайда, көрсетілетін қызметті беруші өтінішті әрі қарай қараудан бас тарту туралы жазбаша дәлелді жауап береді;</w:t>
      </w:r>
    </w:p>
    <w:p>
      <w:pPr>
        <w:spacing w:after="0"/>
        <w:ind w:left="0"/>
        <w:jc w:val="both"/>
      </w:pPr>
      <w:r>
        <w:rPr>
          <w:rFonts w:ascii="Times New Roman"/>
          <w:b w:val="false"/>
          <w:i w:val="false"/>
          <w:color w:val="000000"/>
          <w:sz w:val="28"/>
        </w:rPr>
        <w:t>
      өтініштегі мәліметтерді машиналар кепілдігі тізіліміне, оның ішінде компьютерлік базаға енгізу және куәлікті толтыру;</w:t>
      </w:r>
    </w:p>
    <w:p>
      <w:pPr>
        <w:spacing w:after="0"/>
        <w:ind w:left="0"/>
        <w:jc w:val="both"/>
      </w:pPr>
      <w:r>
        <w:rPr>
          <w:rFonts w:ascii="Times New Roman"/>
          <w:b w:val="false"/>
          <w:i w:val="false"/>
          <w:color w:val="000000"/>
          <w:sz w:val="28"/>
        </w:rPr>
        <w:t>
      көрсетілетін қызметті алушының электрондық құжатына ЭЦҚ қол қояды және жеке немесе заңды тұлғаның "жеке кабинетіне" жолдайды немесе нәтиже электрондық нысанда рәсімделеді, басып шығарылады, мөр және қолмен куәландырылады;</w:t>
      </w:r>
    </w:p>
    <w:p>
      <w:pPr>
        <w:spacing w:after="0"/>
        <w:ind w:left="0"/>
        <w:jc w:val="both"/>
      </w:pPr>
      <w:r>
        <w:rPr>
          <w:rFonts w:ascii="Times New Roman"/>
          <w:b w:val="false"/>
          <w:i w:val="false"/>
          <w:color w:val="000000"/>
          <w:sz w:val="28"/>
        </w:rPr>
        <w:t>
      4) куәлікті беру.</w:t>
      </w:r>
    </w:p>
    <w:bookmarkStart w:name="z52" w:id="44"/>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44"/>
    <w:bookmarkStart w:name="z53"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инженер нұсқаушысы.</w:t>
      </w:r>
    </w:p>
    <w:bookmarkStart w:name="z54" w:id="4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46"/>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w:t>
      </w:r>
    </w:p>
    <w:p>
      <w:pPr>
        <w:spacing w:after="0"/>
        <w:ind w:left="0"/>
        <w:jc w:val="both"/>
      </w:pPr>
      <w:r>
        <w:rPr>
          <w:rFonts w:ascii="Times New Roman"/>
          <w:b w:val="false"/>
          <w:i w:val="false"/>
          <w:color w:val="000000"/>
          <w:sz w:val="28"/>
        </w:rPr>
        <w:t>
      көрсетілетін қызметті алушы ұсынған құжаттардың толықтығын тексереді. Көрсетілетін қызметті алушы ұсынған құжаттардың толық болмауы фактісі анықталған жағдайда, өтінішті әрі қарай қараудан бас тарту туралы жазбаша дәлелді жауап дайындайды – 1 (бір) жұмыс күні;</w:t>
      </w:r>
    </w:p>
    <w:p>
      <w:pPr>
        <w:spacing w:after="0"/>
        <w:ind w:left="0"/>
        <w:jc w:val="both"/>
      </w:pPr>
      <w:r>
        <w:rPr>
          <w:rFonts w:ascii="Times New Roman"/>
          <w:b w:val="false"/>
          <w:i w:val="false"/>
          <w:color w:val="000000"/>
          <w:sz w:val="28"/>
        </w:rPr>
        <w:t>
      өтініштегі мәліметтерді машиналар кепілдігі тізіліміне, оның ішінде агроөнеркәсіптік кешеніндегі салаларды басқарудың бірыңғай автоматтандырылған жүйесіне (бұдан әрі – компьютерлік база) енгізеді және куәлікті жазып береді – 30 (отыз) минут;</w:t>
      </w:r>
    </w:p>
    <w:p>
      <w:pPr>
        <w:spacing w:after="0"/>
        <w:ind w:left="0"/>
        <w:jc w:val="both"/>
      </w:pPr>
      <w:r>
        <w:rPr>
          <w:rFonts w:ascii="Times New Roman"/>
          <w:b w:val="false"/>
          <w:i w:val="false"/>
          <w:color w:val="000000"/>
          <w:sz w:val="28"/>
        </w:rPr>
        <w:t>
      көрсетілетін қызметті алушының электрондық құжатына портал арқылы электрондық цифрлық қолтаңба (бұдан әрі – ЭЦҚ) қояды және көрсетілетін қызметті алушының "жеке кабинетіне" жолдайды. Көрсетілетін қызметті алушы мемлекеттік қызметті көрсету нәтижесін қағаз жеткізгіште алу үшін жүгінген жағдайда, мемлекеттік қызметті көрсету нәтижесі электрондық нысанда рәсімделеді, басып шығарылады, мөрмен және қолмен куәландырылады – 30 (отыз) минут;</w:t>
      </w:r>
    </w:p>
    <w:p>
      <w:pPr>
        <w:spacing w:after="0"/>
        <w:ind w:left="0"/>
        <w:jc w:val="both"/>
      </w:pPr>
      <w:r>
        <w:rPr>
          <w:rFonts w:ascii="Times New Roman"/>
          <w:b w:val="false"/>
          <w:i w:val="false"/>
          <w:color w:val="000000"/>
          <w:sz w:val="28"/>
        </w:rPr>
        <w:t>
      4) көрсетілетін қызметті берушінің кеңсе маманы кепілді мемлекеттік тіркеу туралы куәлік береді – 30 (отыз) минут.</w:t>
      </w:r>
    </w:p>
    <w:bookmarkStart w:name="z55" w:id="47"/>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47"/>
    <w:bookmarkStart w:name="z56" w:id="48"/>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берушінің сұрау салуды өңдеу ұзақтығы:</w:t>
      </w:r>
    </w:p>
    <w:bookmarkEnd w:id="48"/>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мекенжайында орналасқан "Азаматтарға арналған үкімет" мемлекеттік корпорация (бұдан әрі – Мемлекеттік корпорация) филиалының мемлекеттік көрсетілетін қызмет стандартында көзделген тізбеге сәйкес құжаттар топтамасын толық ұсынбауға байланысты "Тракторларды және олардың базасында жасалған өздiгiнен жүретiн шассилер мен механизмдердi, монтаждалған арнаулы жабдығы бар тiркемелердi қоса алғанда, олардың тiркемелерiн, өздiгiнен жүретiн ауыл шаруашылығы, мелиоративтік және жол-құрылыс машиналары мен механизмдерiн, жүрiп өту мүмкiндiгi жоғары арнайы машиналардың кепілін мемлекеттік тіркеу (тіркеуден алу)" мемлекеттік қызметін көрсетуге арналған өтінішті қабылдаудан бас тарту;</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алуышың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57" w:id="49"/>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w:t>
            </w:r>
            <w:r>
              <w:br/>
            </w:r>
            <w:r>
              <w:rPr>
                <w:rFonts w:ascii="Times New Roman"/>
                <w:b w:val="false"/>
                <w:i w:val="false"/>
                <w:color w:val="000000"/>
                <w:sz w:val="20"/>
              </w:rPr>
              <w:t>механизмдердің, монтаждалған арнайы</w:t>
            </w:r>
            <w:r>
              <w:br/>
            </w:r>
            <w:r>
              <w:rPr>
                <w:rFonts w:ascii="Times New Roman"/>
                <w:b w:val="false"/>
                <w:i w:val="false"/>
                <w:color w:val="000000"/>
                <w:sz w:val="20"/>
              </w:rPr>
              <w:t>жабдығы бар тіркемелерді қоса</w:t>
            </w:r>
            <w:r>
              <w:br/>
            </w:r>
            <w:r>
              <w:rPr>
                <w:rFonts w:ascii="Times New Roman"/>
                <w:b w:val="false"/>
                <w:i w:val="false"/>
                <w:color w:val="000000"/>
                <w:sz w:val="20"/>
              </w:rPr>
              <w:t>алғанда, олардың</w:t>
            </w:r>
            <w:r>
              <w:br/>
            </w:r>
            <w:r>
              <w:rPr>
                <w:rFonts w:ascii="Times New Roman"/>
                <w:b w:val="false"/>
                <w:i w:val="false"/>
                <w:color w:val="000000"/>
                <w:sz w:val="20"/>
              </w:rPr>
              <w:t>тіркемелерінің, өздігінен жүретін ауыл</w:t>
            </w:r>
            <w:r>
              <w:br/>
            </w:r>
            <w:r>
              <w:rPr>
                <w:rFonts w:ascii="Times New Roman"/>
                <w:b w:val="false"/>
                <w:i w:val="false"/>
                <w:color w:val="000000"/>
                <w:sz w:val="20"/>
              </w:rPr>
              <w:t>шаруашылығы, мелиоративтік</w:t>
            </w:r>
            <w:r>
              <w:br/>
            </w:r>
            <w:r>
              <w:rPr>
                <w:rFonts w:ascii="Times New Roman"/>
                <w:b w:val="false"/>
                <w:i w:val="false"/>
                <w:color w:val="000000"/>
                <w:sz w:val="20"/>
              </w:rPr>
              <w:t>және жол-құрылыс машиналары мен</w:t>
            </w:r>
            <w:r>
              <w:br/>
            </w:r>
            <w:r>
              <w:rPr>
                <w:rFonts w:ascii="Times New Roman"/>
                <w:b w:val="false"/>
                <w:i w:val="false"/>
                <w:color w:val="000000"/>
                <w:sz w:val="20"/>
              </w:rPr>
              <w:t>механизмдерінің, сондай-ақ</w:t>
            </w:r>
            <w:r>
              <w:br/>
            </w:r>
            <w:r>
              <w:rPr>
                <w:rFonts w:ascii="Times New Roman"/>
                <w:b w:val="false"/>
                <w:i w:val="false"/>
                <w:color w:val="000000"/>
                <w:sz w:val="20"/>
              </w:rPr>
              <w:t>жүріп өту мүмкіндігі жоғары</w:t>
            </w:r>
            <w:r>
              <w:br/>
            </w:r>
            <w:r>
              <w:rPr>
                <w:rFonts w:ascii="Times New Roman"/>
                <w:b w:val="false"/>
                <w:i w:val="false"/>
                <w:color w:val="000000"/>
                <w:sz w:val="20"/>
              </w:rPr>
              <w:t>арнайы машиналардың кепілін</w:t>
            </w:r>
            <w:r>
              <w:br/>
            </w:r>
            <w:r>
              <w:rPr>
                <w:rFonts w:ascii="Times New Roman"/>
                <w:b w:val="false"/>
                <w:i w:val="false"/>
                <w:color w:val="000000"/>
                <w:sz w:val="20"/>
              </w:rPr>
              <w:t>мемлекеттік тіркеу (тіркеуден</w:t>
            </w:r>
            <w:r>
              <w:br/>
            </w:r>
            <w:r>
              <w:rPr>
                <w:rFonts w:ascii="Times New Roman"/>
                <w:b w:val="false"/>
                <w:i w:val="false"/>
                <w:color w:val="000000"/>
                <w:sz w:val="20"/>
              </w:rPr>
              <w:t>алу)" 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 механизмдердің,</w:t>
            </w:r>
            <w:r>
              <w:br/>
            </w:r>
            <w:r>
              <w:rPr>
                <w:rFonts w:ascii="Times New Roman"/>
                <w:b w:val="false"/>
                <w:i w:val="false"/>
                <w:color w:val="000000"/>
                <w:sz w:val="20"/>
              </w:rPr>
              <w:t>монтаждалған арнайы</w:t>
            </w:r>
            <w:r>
              <w:br/>
            </w:r>
            <w:r>
              <w:rPr>
                <w:rFonts w:ascii="Times New Roman"/>
                <w:b w:val="false"/>
                <w:i w:val="false"/>
                <w:color w:val="000000"/>
                <w:sz w:val="20"/>
              </w:rPr>
              <w:t>жабдығы бар тіркемелерді қоса</w:t>
            </w:r>
            <w:r>
              <w:br/>
            </w:r>
            <w:r>
              <w:rPr>
                <w:rFonts w:ascii="Times New Roman"/>
                <w:b w:val="false"/>
                <w:i w:val="false"/>
                <w:color w:val="000000"/>
                <w:sz w:val="20"/>
              </w:rPr>
              <w:t>алғанда, олардың тіркемелерінің,</w:t>
            </w:r>
            <w:r>
              <w:br/>
            </w:r>
            <w:r>
              <w:rPr>
                <w:rFonts w:ascii="Times New Roman"/>
                <w:b w:val="false"/>
                <w:i w:val="false"/>
                <w:color w:val="000000"/>
                <w:sz w:val="20"/>
              </w:rPr>
              <w:t>өздігінен жүретін ауыл</w:t>
            </w:r>
            <w:r>
              <w:br/>
            </w:r>
            <w:r>
              <w:rPr>
                <w:rFonts w:ascii="Times New Roman"/>
                <w:b w:val="false"/>
                <w:i w:val="false"/>
                <w:color w:val="000000"/>
                <w:sz w:val="20"/>
              </w:rPr>
              <w:t>шаруашылығы, мелиоративтік</w:t>
            </w:r>
            <w:r>
              <w:br/>
            </w:r>
            <w:r>
              <w:rPr>
                <w:rFonts w:ascii="Times New Roman"/>
                <w:b w:val="false"/>
                <w:i w:val="false"/>
                <w:color w:val="000000"/>
                <w:sz w:val="20"/>
              </w:rPr>
              <w:t>және жол-құрылыс машиналары</w:t>
            </w:r>
            <w:r>
              <w:br/>
            </w:r>
            <w:r>
              <w:rPr>
                <w:rFonts w:ascii="Times New Roman"/>
                <w:b w:val="false"/>
                <w:i w:val="false"/>
                <w:color w:val="000000"/>
                <w:sz w:val="20"/>
              </w:rPr>
              <w:t>мен механизмдерінің, сондай-ақ</w:t>
            </w:r>
            <w:r>
              <w:br/>
            </w:r>
            <w:r>
              <w:rPr>
                <w:rFonts w:ascii="Times New Roman"/>
                <w:b w:val="false"/>
                <w:i w:val="false"/>
                <w:color w:val="000000"/>
                <w:sz w:val="20"/>
              </w:rPr>
              <w:t>жүріп өту мүмкіндігі жоғары</w:t>
            </w:r>
            <w:r>
              <w:br/>
            </w:r>
            <w:r>
              <w:rPr>
                <w:rFonts w:ascii="Times New Roman"/>
                <w:b w:val="false"/>
                <w:i w:val="false"/>
                <w:color w:val="000000"/>
                <w:sz w:val="20"/>
              </w:rPr>
              <w:t>арнайы машиналардың кепілін</w:t>
            </w:r>
            <w:r>
              <w:br/>
            </w:r>
            <w:r>
              <w:rPr>
                <w:rFonts w:ascii="Times New Roman"/>
                <w:b w:val="false"/>
                <w:i w:val="false"/>
                <w:color w:val="000000"/>
                <w:sz w:val="20"/>
              </w:rPr>
              <w:t>мемлекеттік тіркеу (тіркеуден алу)"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10 маусымдағы</w:t>
            </w:r>
            <w:r>
              <w:br/>
            </w:r>
            <w:r>
              <w:rPr>
                <w:rFonts w:ascii="Times New Roman"/>
                <w:b w:val="false"/>
                <w:i w:val="false"/>
                <w:color w:val="000000"/>
                <w:sz w:val="20"/>
              </w:rPr>
              <w:t>№ 483 қаулысына</w:t>
            </w:r>
            <w:r>
              <w:br/>
            </w:r>
            <w:r>
              <w:rPr>
                <w:rFonts w:ascii="Times New Roman"/>
                <w:b w:val="false"/>
                <w:i w:val="false"/>
                <w:color w:val="000000"/>
                <w:sz w:val="20"/>
              </w:rPr>
              <w:t>4-қосымша</w:t>
            </w:r>
          </w:p>
        </w:tc>
      </w:tr>
    </w:tbl>
    <w:bookmarkStart w:name="z61" w:id="50"/>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50"/>
    <w:bookmarkStart w:name="z62" w:id="51"/>
    <w:p>
      <w:pPr>
        <w:spacing w:after="0"/>
        <w:ind w:left="0"/>
        <w:jc w:val="left"/>
      </w:pPr>
      <w:r>
        <w:rPr>
          <w:rFonts w:ascii="Times New Roman"/>
          <w:b/>
          <w:i w:val="false"/>
          <w:color w:val="000000"/>
        </w:rPr>
        <w:t xml:space="preserve"> 1-тарау. Жалпы ережелер</w:t>
      </w:r>
    </w:p>
    <w:bookmarkEnd w:id="51"/>
    <w:bookmarkStart w:name="z63" w:id="52"/>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(бұдан әрі – мемлекеттік көрсетілетін қызмет) Қазақстан Республикасы Ауыл шаруашылығы министрінің 2015 жылғы 6 мамырдағы № 4-3/421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11766 болып тіркелген)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5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Start w:name="z64" w:id="53"/>
    <w:p>
      <w:pPr>
        <w:spacing w:after="0"/>
        <w:ind w:left="0"/>
        <w:jc w:val="both"/>
      </w:pPr>
      <w:r>
        <w:rPr>
          <w:rFonts w:ascii="Times New Roman"/>
          <w:b w:val="false"/>
          <w:i w:val="false"/>
          <w:color w:val="000000"/>
          <w:sz w:val="28"/>
        </w:rPr>
        <w:t>
      2. Мемлекеттік көрсетілетін қызмет нысаны: электрондық немесе қағаз түрінде.</w:t>
      </w:r>
    </w:p>
    <w:bookmarkEnd w:id="53"/>
    <w:bookmarkStart w:name="z65" w:id="54"/>
    <w:p>
      <w:pPr>
        <w:spacing w:after="0"/>
        <w:ind w:left="0"/>
        <w:jc w:val="both"/>
      </w:pPr>
      <w:r>
        <w:rPr>
          <w:rFonts w:ascii="Times New Roman"/>
          <w:b w:val="false"/>
          <w:i w:val="false"/>
          <w:color w:val="000000"/>
          <w:sz w:val="28"/>
        </w:rPr>
        <w:t xml:space="preserve">
      3. Көрсетілетін мемлекеттік қызметтің нәтижесі инженер-инспектордың қолымен және көрсетілетін қызметті берушінің мөртабанымен расталған, тіркеу құжатында (техникалық паспортта) "Ақаусыз" не "Ақаулы" деген жазба енгізу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54"/>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66" w:id="5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5"/>
    <w:bookmarkStart w:name="z67" w:id="5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мемлекеттік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ұсынған құжаттары негіздеме болып табылады.</w:t>
      </w:r>
    </w:p>
    <w:bookmarkEnd w:id="56"/>
    <w:bookmarkStart w:name="z68" w:id="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5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мерзімі өтіп кеткен құжаттарды ұсынған жағдайларда өтінішті қабылдаудан бас тартады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 көрсетілетін қызметті алушының құжаттарын "Е-лицензиялау" мемлекеттік дерекқор" ақпараттық жүйесінде (бұдан әрі – "Е-лицензиялау" МДҚ АЖ) тіркеуді жүргізеді, көрсетілетін қызметті алушы ұсынған құжаттардың толықтығын өтініште көрсетілген мәліметтерге сәйкестігін тексереді және мерзімі, орны мен уақыты көрсетілген жыл сайынғы мемлекеттік техникалық байқауды өткізуіне дайындығы туралы хабарлама дайындайды немесе ұсынған құжаттардың және (немесе) олардағы деректердің (мәліметтердің) шын еместігі анықталған жағдайда мемлекеттiк көрсетілетін қызметті көрсетуден бас тартады – 30 (отыз) минут;</w:t>
      </w:r>
    </w:p>
    <w:p>
      <w:pPr>
        <w:spacing w:after="0"/>
        <w:ind w:left="0"/>
        <w:jc w:val="both"/>
      </w:pPr>
      <w:r>
        <w:rPr>
          <w:rFonts w:ascii="Times New Roman"/>
          <w:b w:val="false"/>
          <w:i w:val="false"/>
          <w:color w:val="000000"/>
          <w:sz w:val="28"/>
        </w:rPr>
        <w:t>
      4) көрсетілетін қызметті берушінің басшысы "Е-лицензиялау" МДҚ АЖ арқылы хабарламаға электрондық цифрлық қолтаңбамен (бұдан әрі – ЭЦҚ) қол қояды – 30 (отыз) минут;</w:t>
      </w:r>
    </w:p>
    <w:p>
      <w:pPr>
        <w:spacing w:after="0"/>
        <w:ind w:left="0"/>
        <w:jc w:val="both"/>
      </w:pPr>
      <w:r>
        <w:rPr>
          <w:rFonts w:ascii="Times New Roman"/>
          <w:b w:val="false"/>
          <w:i w:val="false"/>
          <w:color w:val="000000"/>
          <w:sz w:val="28"/>
        </w:rPr>
        <w:t>
      5) инженер-инспектор:</w:t>
      </w:r>
    </w:p>
    <w:p>
      <w:pPr>
        <w:spacing w:after="0"/>
        <w:ind w:left="0"/>
        <w:jc w:val="both"/>
      </w:pPr>
      <w:r>
        <w:rPr>
          <w:rFonts w:ascii="Times New Roman"/>
          <w:b w:val="false"/>
          <w:i w:val="false"/>
          <w:color w:val="000000"/>
          <w:sz w:val="28"/>
        </w:rPr>
        <w:t>
      машиналарға меншік иесінің немесе уәкілетті тұлғаның көзінше тіркеу пунктінде немесе нақты машиналардың тұрған орнында техникалық байқау өткізеді – 10 (он) күнтізбелік күні;</w:t>
      </w:r>
    </w:p>
    <w:p>
      <w:pPr>
        <w:spacing w:after="0"/>
        <w:ind w:left="0"/>
        <w:jc w:val="both"/>
      </w:pPr>
      <w:r>
        <w:rPr>
          <w:rFonts w:ascii="Times New Roman"/>
          <w:b w:val="false"/>
          <w:i w:val="false"/>
          <w:color w:val="000000"/>
          <w:sz w:val="28"/>
        </w:rPr>
        <w:t>
      тіркеу құжатында (техникалық паспортта) "Ақаусыз" не "Ақаулы" деген жазба енгізеді, көрсетілетін қызметті берушінің қолымен және мөртабанымен куәландырады және техникалық байқау актісін рәсімдейді – 1 (бір) сағат;</w:t>
      </w:r>
    </w:p>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алушыға инженер-инспектордың қолымен және мөртабанмен куәландырылған "Ақаусыз" немесе "Ақаулы" деген белгісі бар тіркеу құжатын (техникалық паспортын) береді – 30 (отыз) минут.</w:t>
      </w:r>
    </w:p>
    <w:bookmarkStart w:name="z69" w:id="5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(іс-қимылының) нәтижесі:</w:t>
      </w:r>
    </w:p>
    <w:bookmarkEnd w:id="58"/>
    <w:p>
      <w:pPr>
        <w:spacing w:after="0"/>
        <w:ind w:left="0"/>
        <w:jc w:val="both"/>
      </w:pPr>
      <w:r>
        <w:rPr>
          <w:rFonts w:ascii="Times New Roman"/>
          <w:b w:val="false"/>
          <w:i w:val="false"/>
          <w:color w:val="000000"/>
          <w:sz w:val="28"/>
        </w:rPr>
        <w:t>
      1) көрсетілетін қызметті алушының құжаттарын қабылдау;</w:t>
      </w:r>
    </w:p>
    <w:p>
      <w:pPr>
        <w:spacing w:after="0"/>
        <w:ind w:left="0"/>
        <w:jc w:val="both"/>
      </w:pPr>
      <w:r>
        <w:rPr>
          <w:rFonts w:ascii="Times New Roman"/>
          <w:b w:val="false"/>
          <w:i w:val="false"/>
          <w:color w:val="000000"/>
          <w:sz w:val="28"/>
        </w:rPr>
        <w:t>
      2) көрсетілетін қызметті алушының құжаттарын бұрыштамада тапсырманы көрсете отырып инженер-инспекторға жолдау;</w:t>
      </w:r>
    </w:p>
    <w:p>
      <w:pPr>
        <w:spacing w:after="0"/>
        <w:ind w:left="0"/>
        <w:jc w:val="both"/>
      </w:pPr>
      <w:r>
        <w:rPr>
          <w:rFonts w:ascii="Times New Roman"/>
          <w:b w:val="false"/>
          <w:i w:val="false"/>
          <w:color w:val="000000"/>
          <w:sz w:val="28"/>
        </w:rPr>
        <w:t>
      3) "Е-лицензиялау" МДҚ АЖ көрсетілетін қызметті алушының құжаттарын тіркеу, көрсетілетін қызметті алушы ұсынған құжаттардың толықтығын тексеру және хабарлама дайындау немесе мемлекеттiк көрсетілетін қызметті көрсетуден бас тарту;</w:t>
      </w:r>
    </w:p>
    <w:p>
      <w:pPr>
        <w:spacing w:after="0"/>
        <w:ind w:left="0"/>
        <w:jc w:val="both"/>
      </w:pPr>
      <w:r>
        <w:rPr>
          <w:rFonts w:ascii="Times New Roman"/>
          <w:b w:val="false"/>
          <w:i w:val="false"/>
          <w:color w:val="000000"/>
          <w:sz w:val="28"/>
        </w:rPr>
        <w:t>
      4) "Е-лицензиялау" МДҚ АЖ хабарламаға ЭЦҚ қол қою;</w:t>
      </w:r>
    </w:p>
    <w:p>
      <w:pPr>
        <w:spacing w:after="0"/>
        <w:ind w:left="0"/>
        <w:jc w:val="both"/>
      </w:pPr>
      <w:r>
        <w:rPr>
          <w:rFonts w:ascii="Times New Roman"/>
          <w:b w:val="false"/>
          <w:i w:val="false"/>
          <w:color w:val="000000"/>
          <w:sz w:val="28"/>
        </w:rPr>
        <w:t>
      5) машинаға техникалық байқау өткізу;</w:t>
      </w:r>
    </w:p>
    <w:p>
      <w:pPr>
        <w:spacing w:after="0"/>
        <w:ind w:left="0"/>
        <w:jc w:val="both"/>
      </w:pPr>
      <w:r>
        <w:rPr>
          <w:rFonts w:ascii="Times New Roman"/>
          <w:b w:val="false"/>
          <w:i w:val="false"/>
          <w:color w:val="000000"/>
          <w:sz w:val="28"/>
        </w:rPr>
        <w:t>
      тіркеу құжатында (техникалық паспортта) "Ақаусыз" не "Ақаулы" деген жазба енгізу, көрсетілетін қызметті берушінің қолы мен мөртабанын қою және техникалық байқау актісін рәсімдеу;</w:t>
      </w:r>
    </w:p>
    <w:p>
      <w:pPr>
        <w:spacing w:after="0"/>
        <w:ind w:left="0"/>
        <w:jc w:val="both"/>
      </w:pPr>
      <w:r>
        <w:rPr>
          <w:rFonts w:ascii="Times New Roman"/>
          <w:b w:val="false"/>
          <w:i w:val="false"/>
          <w:color w:val="000000"/>
          <w:sz w:val="28"/>
        </w:rPr>
        <w:t>
      6) көрсетілетін қызметті алушыға инженер-инспектордың қолымен және мөртабанмен куәландырылған "Ақаусыз" немесе "Ақаулы" деген белгісі бар тіркеу құжатын (техникалық паспортын) беру.</w:t>
      </w:r>
    </w:p>
    <w:bookmarkStart w:name="z70" w:id="59"/>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59"/>
    <w:bookmarkStart w:name="z71" w:id="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инженер нұсқаушысы.</w:t>
      </w:r>
    </w:p>
    <w:bookmarkStart w:name="z72" w:id="6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6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алушының құжаттарын қабылдауды жүзеге асырады және көрсетілетін қызметті берушінің басшысына бұрыштама қою үшін жолдайды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мерзімі өтіп кеткен құжаттарды ұсынған жағдайларда өтінішті қабылдаудан бас тартады – 30 (отыз) минут;</w:t>
      </w:r>
    </w:p>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қарайды және бұрыштамада тапсырманы көрсете отырып инженер-инспекторға орындау үшін жолдайды – 30 (отыз) минут;</w:t>
      </w:r>
    </w:p>
    <w:p>
      <w:pPr>
        <w:spacing w:after="0"/>
        <w:ind w:left="0"/>
        <w:jc w:val="both"/>
      </w:pPr>
      <w:r>
        <w:rPr>
          <w:rFonts w:ascii="Times New Roman"/>
          <w:b w:val="false"/>
          <w:i w:val="false"/>
          <w:color w:val="000000"/>
          <w:sz w:val="28"/>
        </w:rPr>
        <w:t>
      3) инженер-инспектор көрсетілетін қызметті алушының құжаттарын "Е-лицензиялау" мемлекеттік дерекқор" ақпараттық жүйесінде (бұдан әрі – "Е-лицензиялау" МДҚ АЖ) тіркеуді жүргізеді, көрсетілетін қызметті алушы ұсынған құжаттардың толықтығын өтініште көрсетілген мәліметтерге сәйкестігін тексереді және мерзімі, орны мен уақыты көрсетілген жыл сайынғы мемлекеттік техникалық байқауды өткізуіне дайындығы туралы хабарлама дайындайды немесе ұсынған құжаттардың және (немесе) олардағы деректердің (мәліметтердің) шын еместігі анықталған жағдайда мемлекеттiк көрсетілетін қызметті көрсетуден бас тартады – 30 (отыз) минут;</w:t>
      </w:r>
    </w:p>
    <w:p>
      <w:pPr>
        <w:spacing w:after="0"/>
        <w:ind w:left="0"/>
        <w:jc w:val="both"/>
      </w:pPr>
      <w:r>
        <w:rPr>
          <w:rFonts w:ascii="Times New Roman"/>
          <w:b w:val="false"/>
          <w:i w:val="false"/>
          <w:color w:val="000000"/>
          <w:sz w:val="28"/>
        </w:rPr>
        <w:t>
      4) көрсетілетін қызметті берушінің басшысы "Е-лицензиялау" МДҚ АЖ арқылы хабарламаға электрондық цифрлық қолтаңбамен (бұдан әрі – ЭЦҚ) қол қояды – 30 (отыз) минут;</w:t>
      </w:r>
    </w:p>
    <w:p>
      <w:pPr>
        <w:spacing w:after="0"/>
        <w:ind w:left="0"/>
        <w:jc w:val="both"/>
      </w:pPr>
      <w:r>
        <w:rPr>
          <w:rFonts w:ascii="Times New Roman"/>
          <w:b w:val="false"/>
          <w:i w:val="false"/>
          <w:color w:val="000000"/>
          <w:sz w:val="28"/>
        </w:rPr>
        <w:t>
      5) инженер-инспектор:</w:t>
      </w:r>
    </w:p>
    <w:p>
      <w:pPr>
        <w:spacing w:after="0"/>
        <w:ind w:left="0"/>
        <w:jc w:val="both"/>
      </w:pPr>
      <w:r>
        <w:rPr>
          <w:rFonts w:ascii="Times New Roman"/>
          <w:b w:val="false"/>
          <w:i w:val="false"/>
          <w:color w:val="000000"/>
          <w:sz w:val="28"/>
        </w:rPr>
        <w:t>
      машиналарға меншік иесінің немесе уәкілетті тұлғаның көзінше тіркеу пунктінде немесе нақты машиналардың тұрған орнында техникалық байқау өткізеді – 10 (он) күнтізбелік күні;</w:t>
      </w:r>
    </w:p>
    <w:p>
      <w:pPr>
        <w:spacing w:after="0"/>
        <w:ind w:left="0"/>
        <w:jc w:val="both"/>
      </w:pPr>
      <w:r>
        <w:rPr>
          <w:rFonts w:ascii="Times New Roman"/>
          <w:b w:val="false"/>
          <w:i w:val="false"/>
          <w:color w:val="000000"/>
          <w:sz w:val="28"/>
        </w:rPr>
        <w:t>
      тіркеу құжатында (техникалық паспортта) "Ақаусыз" не "Ақаулы" деген жазба енгізеді, көрсетілетін қызметті берушінің қолымен және мөртабанымен куәландырады және техникалық байқау актісін рәсімдейді – 1 (бір) сағат;</w:t>
      </w:r>
    </w:p>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алушыға инженер-инспектордың қолымен және мөртабанмен куәландырылған "Ақаусыз" немесе "Ақаулы" деген белгісі бар тіркеу құжатын (техникалық паспортын) береді – 30 (отыз) минут.</w:t>
      </w:r>
    </w:p>
    <w:bookmarkStart w:name="z73" w:id="62"/>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62"/>
    <w:bookmarkStart w:name="z74" w:id="63"/>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63"/>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стандарттың 1-қосымшаға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алуышың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75" w:id="64"/>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 жүретін</w:t>
            </w:r>
            <w:r>
              <w:br/>
            </w:r>
            <w:r>
              <w:rPr>
                <w:rFonts w:ascii="Times New Roman"/>
                <w:b w:val="false"/>
                <w:i w:val="false"/>
                <w:color w:val="000000"/>
                <w:sz w:val="20"/>
              </w:rPr>
              <w:t>шассилер мен механизмдерді,</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w:t>
            </w:r>
            <w:r>
              <w:br/>
            </w:r>
            <w:r>
              <w:rPr>
                <w:rFonts w:ascii="Times New Roman"/>
                <w:b w:val="false"/>
                <w:i w:val="false"/>
                <w:color w:val="000000"/>
                <w:sz w:val="20"/>
              </w:rPr>
              <w:t>олардың тіркемелерін, өздігінен жүретін</w:t>
            </w:r>
            <w:r>
              <w:br/>
            </w:r>
            <w:r>
              <w:rPr>
                <w:rFonts w:ascii="Times New Roman"/>
                <w:b w:val="false"/>
                <w:i w:val="false"/>
                <w:color w:val="000000"/>
                <w:sz w:val="20"/>
              </w:rPr>
              <w:t>ауыл шаруашылығы, мелиоративтік</w:t>
            </w:r>
            <w:r>
              <w:br/>
            </w:r>
            <w:r>
              <w:rPr>
                <w:rFonts w:ascii="Times New Roman"/>
                <w:b w:val="false"/>
                <w:i w:val="false"/>
                <w:color w:val="000000"/>
                <w:sz w:val="20"/>
              </w:rPr>
              <w:t>және жол-құрылысы машиналары мен</w:t>
            </w:r>
            <w:r>
              <w:br/>
            </w:r>
            <w:r>
              <w:rPr>
                <w:rFonts w:ascii="Times New Roman"/>
                <w:b w:val="false"/>
                <w:i w:val="false"/>
                <w:color w:val="000000"/>
                <w:sz w:val="20"/>
              </w:rPr>
              <w:t>механизмдерін, сондай-ақ жүріп</w:t>
            </w:r>
            <w:r>
              <w:br/>
            </w:r>
            <w:r>
              <w:rPr>
                <w:rFonts w:ascii="Times New Roman"/>
                <w:b w:val="false"/>
                <w:i w:val="false"/>
                <w:color w:val="000000"/>
                <w:sz w:val="20"/>
              </w:rPr>
              <w:t>өту мүмкіндігі жоғары арнайы</w:t>
            </w:r>
            <w:r>
              <w:br/>
            </w:r>
            <w:r>
              <w:rPr>
                <w:rFonts w:ascii="Times New Roman"/>
                <w:b w:val="false"/>
                <w:i w:val="false"/>
                <w:color w:val="000000"/>
                <w:sz w:val="20"/>
              </w:rPr>
              <w:t>машиналарды жыл сайынғы мемлекеттік</w:t>
            </w:r>
            <w:r>
              <w:br/>
            </w:r>
            <w:r>
              <w:rPr>
                <w:rFonts w:ascii="Times New Roman"/>
                <w:b w:val="false"/>
                <w:i w:val="false"/>
                <w:color w:val="000000"/>
                <w:sz w:val="20"/>
              </w:rPr>
              <w:t>техникалық байқаудан өткізу"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91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w:t>
            </w:r>
            <w:r>
              <w:br/>
            </w:r>
            <w:r>
              <w:rPr>
                <w:rFonts w:ascii="Times New Roman"/>
                <w:b w:val="false"/>
                <w:i w:val="false"/>
                <w:color w:val="000000"/>
                <w:sz w:val="20"/>
              </w:rPr>
              <w:t>механизмдерді, монтаждалған арнайы</w:t>
            </w:r>
            <w:r>
              <w:br/>
            </w:r>
            <w:r>
              <w:rPr>
                <w:rFonts w:ascii="Times New Roman"/>
                <w:b w:val="false"/>
                <w:i w:val="false"/>
                <w:color w:val="000000"/>
                <w:sz w:val="20"/>
              </w:rPr>
              <w:t>жабдығы бар тіркемелерді қоса</w:t>
            </w:r>
            <w:r>
              <w:br/>
            </w:r>
            <w:r>
              <w:rPr>
                <w:rFonts w:ascii="Times New Roman"/>
                <w:b w:val="false"/>
                <w:i w:val="false"/>
                <w:color w:val="000000"/>
                <w:sz w:val="20"/>
              </w:rPr>
              <w:t>алғанда, олардың тіркемелерін,</w:t>
            </w:r>
            <w:r>
              <w:br/>
            </w:r>
            <w:r>
              <w:rPr>
                <w:rFonts w:ascii="Times New Roman"/>
                <w:b w:val="false"/>
                <w:i w:val="false"/>
                <w:color w:val="000000"/>
                <w:sz w:val="20"/>
              </w:rPr>
              <w:t>өздігінен жүретін ауыл шаруашылығы,</w:t>
            </w:r>
            <w:r>
              <w:br/>
            </w:r>
            <w:r>
              <w:rPr>
                <w:rFonts w:ascii="Times New Roman"/>
                <w:b w:val="false"/>
                <w:i w:val="false"/>
                <w:color w:val="000000"/>
                <w:sz w:val="20"/>
              </w:rPr>
              <w:t>мелиоративтік және жол-құрылысы</w:t>
            </w:r>
            <w:r>
              <w:br/>
            </w:r>
            <w:r>
              <w:rPr>
                <w:rFonts w:ascii="Times New Roman"/>
                <w:b w:val="false"/>
                <w:i w:val="false"/>
                <w:color w:val="000000"/>
                <w:sz w:val="20"/>
              </w:rPr>
              <w:t>машиналары мен механизмдерін,</w:t>
            </w:r>
            <w:r>
              <w:br/>
            </w:r>
            <w:r>
              <w:rPr>
                <w:rFonts w:ascii="Times New Roman"/>
                <w:b w:val="false"/>
                <w:i w:val="false"/>
                <w:color w:val="000000"/>
                <w:sz w:val="20"/>
              </w:rPr>
              <w:t>сондай-ақ жүріп өту мүмкіндігі</w:t>
            </w:r>
            <w:r>
              <w:br/>
            </w:r>
            <w:r>
              <w:rPr>
                <w:rFonts w:ascii="Times New Roman"/>
                <w:b w:val="false"/>
                <w:i w:val="false"/>
                <w:color w:val="000000"/>
                <w:sz w:val="20"/>
              </w:rPr>
              <w:t>жоғары арнайы машиналарды</w:t>
            </w:r>
            <w:r>
              <w:br/>
            </w:r>
            <w:r>
              <w:rPr>
                <w:rFonts w:ascii="Times New Roman"/>
                <w:b w:val="false"/>
                <w:i w:val="false"/>
                <w:color w:val="000000"/>
                <w:sz w:val="20"/>
              </w:rPr>
              <w:t>жыл сайынғы мемлекеттік техникалық</w:t>
            </w:r>
            <w:r>
              <w:br/>
            </w:r>
            <w:r>
              <w:rPr>
                <w:rFonts w:ascii="Times New Roman"/>
                <w:b w:val="false"/>
                <w:i w:val="false"/>
                <w:color w:val="000000"/>
                <w:sz w:val="20"/>
              </w:rPr>
              <w:t>байқаудан өткізу"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