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559fb" w14:textId="73559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25 сәуірдегі № 356 қаулысы. Шымкент қаласының Әділет департаментінде 2019 жылғы 29 сәуірде № 38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"Тұқым шаруашылығын дамытуды субсидиялау"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"Пестицидтерді (улы химикаттарды) өндіру (формуляциялау), пестицидтерді (улы химикаттарды) өткізу, пестицидтерді (улы химикаттарды) аэрозольдік және фумигациялық тәсілдермен қолдануға байланысты қызметті жүзеге асыруға лицензия беру" мемлекеттік көрсетілетін қызметінің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25 сәуірдегі № 356 қаулысына</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мемлекеттік көрсетілетін қызметті (бұдан әрі – мемлекеттік көрсетілетін қызмет) Қазақстан Республикасы Ауыл шаруашылығы министрінің 2015 жылғы 21 шілдедегі № 4-4/679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электрондық нысан (толық автоматтандырылған).</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тыңайтқыштар (органикалықтарды қоспағанда) құнын субсидиялау (бұдан әрі – субсидия),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9"/>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12" w:id="10"/>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0"/>
    <w:bookmarkStart w:name="z13" w:id="11"/>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11"/>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14" w:id="12"/>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12"/>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15" w:id="13"/>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13"/>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16" w:id="14"/>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14"/>
    <w:bookmarkStart w:name="z17" w:id="1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8" w:id="16"/>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16"/>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немесе дәлелді бас тартуы – 30 (отыз) минут.</w:t>
      </w:r>
    </w:p>
    <w:bookmarkStart w:name="z19" w:id="17"/>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17"/>
    <w:bookmarkStart w:name="z20" w:id="18"/>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18"/>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21" w:id="19"/>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771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 (органикалықтарды</w:t>
            </w:r>
            <w:r>
              <w:br/>
            </w:r>
            <w:r>
              <w:rPr>
                <w:rFonts w:ascii="Times New Roman"/>
                <w:b w:val="false"/>
                <w:i w:val="false"/>
                <w:color w:val="000000"/>
                <w:sz w:val="20"/>
              </w:rPr>
              <w:t>қоспағанда) 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25 сәуірдегі № 356 қаулысына</w:t>
            </w:r>
            <w:r>
              <w:br/>
            </w:r>
            <w:r>
              <w:rPr>
                <w:rFonts w:ascii="Times New Roman"/>
                <w:b w:val="false"/>
                <w:i w:val="false"/>
                <w:color w:val="000000"/>
                <w:sz w:val="20"/>
              </w:rPr>
              <w:t>2-қосымша</w:t>
            </w:r>
          </w:p>
        </w:tc>
      </w:tr>
    </w:tbl>
    <w:bookmarkStart w:name="z25" w:id="20"/>
    <w:p>
      <w:pPr>
        <w:spacing w:after="0"/>
        <w:ind w:left="0"/>
        <w:jc w:val="left"/>
      </w:pPr>
      <w:r>
        <w:rPr>
          <w:rFonts w:ascii="Times New Roman"/>
          <w:b/>
          <w:i w:val="false"/>
          <w:color w:val="000000"/>
        </w:rPr>
        <w:t xml:space="preserve">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регламенті</w:t>
      </w:r>
    </w:p>
    <w:bookmarkEnd w:id="20"/>
    <w:bookmarkStart w:name="z26" w:id="21"/>
    <w:p>
      <w:pPr>
        <w:spacing w:after="0"/>
        <w:ind w:left="0"/>
        <w:jc w:val="left"/>
      </w:pPr>
      <w:r>
        <w:rPr>
          <w:rFonts w:ascii="Times New Roman"/>
          <w:b/>
          <w:i w:val="false"/>
          <w:color w:val="000000"/>
        </w:rPr>
        <w:t xml:space="preserve"> 1-тарау. Жалпы ережелер</w:t>
      </w:r>
    </w:p>
    <w:bookmarkEnd w:id="21"/>
    <w:bookmarkStart w:name="z27" w:id="22"/>
    <w:p>
      <w:pPr>
        <w:spacing w:after="0"/>
        <w:ind w:left="0"/>
        <w:jc w:val="both"/>
      </w:pPr>
      <w:r>
        <w:rPr>
          <w:rFonts w:ascii="Times New Roman"/>
          <w:b w:val="false"/>
          <w:i w:val="false"/>
          <w:color w:val="000000"/>
          <w:sz w:val="28"/>
        </w:rPr>
        <w:t xml:space="preserve">
      1.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қызметі (бұдан әрі – мемлекеттік көрсетілетін қызмет) Қазақстан Республикасы Ауыл шаруашылығы министрінің 2015 жылғы 8 маусымдағы № 15-1/522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11684 болып тіркелген) бекітілген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2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28" w:id="23"/>
    <w:p>
      <w:pPr>
        <w:spacing w:after="0"/>
        <w:ind w:left="0"/>
        <w:jc w:val="both"/>
      </w:pPr>
      <w:r>
        <w:rPr>
          <w:rFonts w:ascii="Times New Roman"/>
          <w:b w:val="false"/>
          <w:i w:val="false"/>
          <w:color w:val="000000"/>
          <w:sz w:val="28"/>
        </w:rPr>
        <w:t>
      2. Мемлекеттік көрсетілетін қызмет нысаны: электрондық (толық автоматтандырылған).</w:t>
      </w:r>
    </w:p>
    <w:bookmarkEnd w:id="23"/>
    <w:bookmarkStart w:name="z29" w:id="24"/>
    <w:p>
      <w:pPr>
        <w:spacing w:after="0"/>
        <w:ind w:left="0"/>
        <w:jc w:val="both"/>
      </w:pPr>
      <w:r>
        <w:rPr>
          <w:rFonts w:ascii="Times New Roman"/>
          <w:b w:val="false"/>
          <w:i w:val="false"/>
          <w:color w:val="000000"/>
          <w:sz w:val="28"/>
        </w:rPr>
        <w:t xml:space="preserve">
      3. Мемлекеттік қызметті көрсету нәтижесі – Өсiмдiктердi қорғау мақсатында ауыл шаруашылығы дақылдарын өңдеуге арналған гербицидтердiң, биоагенттердiң (энтомофагтардың) және биопрепараттардың құнын субсидиялау (бұдан әрі – субсидия),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24"/>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30" w:id="25"/>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5"/>
    <w:bookmarkStart w:name="z31" w:id="26"/>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26"/>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32" w:id="2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7"/>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33" w:id="28"/>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2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34" w:id="29"/>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29"/>
    <w:bookmarkStart w:name="z35" w:id="30"/>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0"/>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36" w:id="3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31"/>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–2(екі)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37" w:id="32"/>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32"/>
    <w:bookmarkStart w:name="z38" w:id="33"/>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33"/>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39" w:id="34"/>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өңдеуге арналған гербицидтердiң,</w:t>
            </w:r>
            <w:r>
              <w:br/>
            </w:r>
            <w:r>
              <w:rPr>
                <w:rFonts w:ascii="Times New Roman"/>
                <w:b w:val="false"/>
                <w:i w:val="false"/>
                <w:color w:val="000000"/>
                <w:sz w:val="20"/>
              </w:rPr>
              <w:t>биоагенттердiң (энтомофагтардың)</w:t>
            </w:r>
            <w:r>
              <w:br/>
            </w:r>
            <w:r>
              <w:rPr>
                <w:rFonts w:ascii="Times New Roman"/>
                <w:b w:val="false"/>
                <w:i w:val="false"/>
                <w:color w:val="000000"/>
                <w:sz w:val="20"/>
              </w:rPr>
              <w:t>және биопрепараттардың құнын</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03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03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898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"Өсiмдiктердi қорғау мақсатында</w:t>
            </w:r>
            <w:r>
              <w:br/>
            </w:r>
            <w:r>
              <w:rPr>
                <w:rFonts w:ascii="Times New Roman"/>
                <w:b w:val="false"/>
                <w:i w:val="false"/>
                <w:color w:val="000000"/>
                <w:sz w:val="20"/>
              </w:rPr>
              <w:t>ауыл шаруашылығы дақылдарын</w:t>
            </w:r>
            <w:r>
              <w:br/>
            </w:r>
            <w:r>
              <w:rPr>
                <w:rFonts w:ascii="Times New Roman"/>
                <w:b w:val="false"/>
                <w:i w:val="false"/>
                <w:color w:val="000000"/>
                <w:sz w:val="20"/>
              </w:rPr>
              <w:t>өңдеуге арналған гербицидтердiң,</w:t>
            </w:r>
            <w:r>
              <w:br/>
            </w:r>
            <w:r>
              <w:rPr>
                <w:rFonts w:ascii="Times New Roman"/>
                <w:b w:val="false"/>
                <w:i w:val="false"/>
                <w:color w:val="000000"/>
                <w:sz w:val="20"/>
              </w:rPr>
              <w:t>биоагенттердiң (энтомофагтардың)</w:t>
            </w:r>
            <w:r>
              <w:br/>
            </w:r>
            <w:r>
              <w:rPr>
                <w:rFonts w:ascii="Times New Roman"/>
                <w:b w:val="false"/>
                <w:i w:val="false"/>
                <w:color w:val="000000"/>
                <w:sz w:val="20"/>
              </w:rPr>
              <w:t>және биопрепараттардың құнын</w:t>
            </w:r>
            <w:r>
              <w:br/>
            </w:r>
            <w:r>
              <w:rPr>
                <w:rFonts w:ascii="Times New Roman"/>
                <w:b w:val="false"/>
                <w:i w:val="false"/>
                <w:color w:val="000000"/>
                <w:sz w:val="20"/>
              </w:rPr>
              <w:t>субсидиялау" мемлекеттiк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25 сәуірдегі № 356 қаулысына</w:t>
            </w:r>
            <w:r>
              <w:br/>
            </w:r>
            <w:r>
              <w:rPr>
                <w:rFonts w:ascii="Times New Roman"/>
                <w:b w:val="false"/>
                <w:i w:val="false"/>
                <w:color w:val="000000"/>
                <w:sz w:val="20"/>
              </w:rPr>
              <w:t>3-қосымша</w:t>
            </w:r>
          </w:p>
        </w:tc>
      </w:tr>
    </w:tbl>
    <w:bookmarkStart w:name="z43" w:id="35"/>
    <w:p>
      <w:pPr>
        <w:spacing w:after="0"/>
        <w:ind w:left="0"/>
        <w:jc w:val="left"/>
      </w:pPr>
      <w:r>
        <w:rPr>
          <w:rFonts w:ascii="Times New Roman"/>
          <w:b/>
          <w:i w:val="false"/>
          <w:color w:val="000000"/>
        </w:rPr>
        <w:t xml:space="preserve"> "Тұқым шаруашылығын дамытуды субсидиялау" мемлекеттік көрсетілетін қызмет регламенті</w:t>
      </w:r>
    </w:p>
    <w:bookmarkEnd w:id="35"/>
    <w:bookmarkStart w:name="z44" w:id="36"/>
    <w:p>
      <w:pPr>
        <w:spacing w:after="0"/>
        <w:ind w:left="0"/>
        <w:jc w:val="left"/>
      </w:pPr>
      <w:r>
        <w:rPr>
          <w:rFonts w:ascii="Times New Roman"/>
          <w:b/>
          <w:i w:val="false"/>
          <w:color w:val="000000"/>
        </w:rPr>
        <w:t xml:space="preserve"> 1-тарау. Жалпы ережелер</w:t>
      </w:r>
    </w:p>
    <w:bookmarkEnd w:id="36"/>
    <w:bookmarkStart w:name="z45" w:id="37"/>
    <w:p>
      <w:pPr>
        <w:spacing w:after="0"/>
        <w:ind w:left="0"/>
        <w:jc w:val="both"/>
      </w:pPr>
      <w:r>
        <w:rPr>
          <w:rFonts w:ascii="Times New Roman"/>
          <w:b w:val="false"/>
          <w:i w:val="false"/>
          <w:color w:val="000000"/>
          <w:sz w:val="28"/>
        </w:rPr>
        <w:t xml:space="preserve">
      1. "Тұқым шаруашылығын дамытуды субсидиялау" мемлекеттік көрсетілетін қызметі (бұдан әрі – мемлекеттік көрсетілетін қызмет) Қазақстан Республикасы Ауыл шаруашылығы министрінің 2015 жылғы 6 мамырдағы № 4-2/419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11455 болып тіркелген) бекітілген "Тұқым шаруашылығын дамытуды субсидиялау"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3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"электрондық үкіметтің" веб-порталы www.egov.kz, (бұдан әрі – портал) арқылы жүзеге асырылады.</w:t>
      </w:r>
    </w:p>
    <w:bookmarkStart w:name="z46" w:id="38"/>
    <w:p>
      <w:pPr>
        <w:spacing w:after="0"/>
        <w:ind w:left="0"/>
        <w:jc w:val="both"/>
      </w:pPr>
      <w:r>
        <w:rPr>
          <w:rFonts w:ascii="Times New Roman"/>
          <w:b w:val="false"/>
          <w:i w:val="false"/>
          <w:color w:val="000000"/>
          <w:sz w:val="28"/>
        </w:rPr>
        <w:t>
      2. Мемлекеттік көрсетілетін қызмет нысаны: электрондық нысан (толық автоматтандырылған).</w:t>
      </w:r>
    </w:p>
    <w:bookmarkEnd w:id="38"/>
    <w:bookmarkStart w:name="z47" w:id="39"/>
    <w:p>
      <w:pPr>
        <w:spacing w:after="0"/>
        <w:ind w:left="0"/>
        <w:jc w:val="both"/>
      </w:pPr>
      <w:r>
        <w:rPr>
          <w:rFonts w:ascii="Times New Roman"/>
          <w:b w:val="false"/>
          <w:i w:val="false"/>
          <w:color w:val="000000"/>
          <w:sz w:val="28"/>
        </w:rPr>
        <w:t xml:space="preserve">
      3. Мемлекеттік қызметті көрсету нәтижесі – тұқым шаруашылығын дамытуды субсидиялау (бұдан әрі – субсидия),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39"/>
    <w:bookmarkStart w:name="z48" w:id="40"/>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End w:id="40"/>
    <w:bookmarkStart w:name="z49" w:id="4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41"/>
    <w:bookmarkStart w:name="z50" w:id="42"/>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42"/>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51" w:id="4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43"/>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бұл ретте, өтпелі өтінім берген кезде мемлекеттік қызметті көрсету мерзімі күнтізбелік 15 (он бес) күнге ұлғаяды;</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52" w:id="44"/>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4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53" w:id="45"/>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45"/>
    <w:bookmarkStart w:name="z54" w:id="4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жауапты орындаушысы.</w:t>
      </w:r>
    </w:p>
    <w:p>
      <w:pPr>
        <w:spacing w:after="0"/>
        <w:ind w:left="0"/>
        <w:jc w:val="both"/>
      </w:pPr>
      <w:r>
        <w:rPr>
          <w:rFonts w:ascii="Times New Roman"/>
          <w:b w:val="false"/>
          <w:i w:val="false"/>
          <w:color w:val="000000"/>
          <w:sz w:val="28"/>
        </w:rPr>
        <w:t>
      3) көрсетілетін қызметті берушінің басшысы;</w:t>
      </w:r>
    </w:p>
    <w:bookmarkStart w:name="z55" w:id="4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47"/>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2 (екі) жұмыс күні;</w:t>
      </w:r>
    </w:p>
    <w:p>
      <w:pPr>
        <w:spacing w:after="0"/>
        <w:ind w:left="0"/>
        <w:jc w:val="both"/>
      </w:pPr>
      <w:r>
        <w:rPr>
          <w:rFonts w:ascii="Times New Roman"/>
          <w:b w:val="false"/>
          <w:i w:val="false"/>
          <w:color w:val="000000"/>
          <w:sz w:val="28"/>
        </w:rPr>
        <w:t>
      бұл ретте, өтпелі өтінім берген кезде мемлекеттік қызметті көрсету мерзімі күнтізбелік 15 (он бес) күнге ұлғаяды;</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56" w:id="48"/>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48"/>
    <w:bookmarkStart w:name="z57" w:id="49"/>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49"/>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 .</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58" w:id="50"/>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мемлекеттiк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w:t>
      </w:r>
    </w:p>
    <w:p>
      <w:pPr>
        <w:spacing w:after="0"/>
        <w:ind w:left="0"/>
        <w:jc w:val="left"/>
      </w:pPr>
      <w:r>
        <w:br/>
      </w:r>
    </w:p>
    <w:p>
      <w:pPr>
        <w:spacing w:after="0"/>
        <w:ind w:left="0"/>
        <w:jc w:val="both"/>
      </w:pPr>
      <w:r>
        <w:drawing>
          <wp:inline distT="0" distB="0" distL="0" distR="0">
            <wp:extent cx="7810500" cy="342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42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898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898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 шаруашылығын</w:t>
            </w:r>
            <w:r>
              <w:br/>
            </w:r>
            <w:r>
              <w:rPr>
                <w:rFonts w:ascii="Times New Roman"/>
                <w:b w:val="false"/>
                <w:i w:val="false"/>
                <w:color w:val="000000"/>
                <w:sz w:val="20"/>
              </w:rPr>
              <w:t>дамытуды субсидиялау"</w:t>
            </w:r>
            <w:r>
              <w:br/>
            </w:r>
            <w:r>
              <w:rPr>
                <w:rFonts w:ascii="Times New Roman"/>
                <w:b w:val="false"/>
                <w:i w:val="false"/>
                <w:color w:val="000000"/>
                <w:sz w:val="20"/>
              </w:rPr>
              <w:t>мемлекеттiк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қаласының</w:t>
            </w:r>
            <w:r>
              <w:br/>
            </w:r>
            <w:r>
              <w:rPr>
                <w:rFonts w:ascii="Times New Roman"/>
                <w:b w:val="false"/>
                <w:i w:val="false"/>
                <w:color w:val="000000"/>
                <w:sz w:val="20"/>
              </w:rPr>
              <w:t>әкімдігінің 2019 жылғы</w:t>
            </w:r>
            <w:r>
              <w:br/>
            </w:r>
            <w:r>
              <w:rPr>
                <w:rFonts w:ascii="Times New Roman"/>
                <w:b w:val="false"/>
                <w:i w:val="false"/>
                <w:color w:val="000000"/>
                <w:sz w:val="20"/>
              </w:rPr>
              <w:t>25 сәуірдегі № 356 қаулысына</w:t>
            </w:r>
            <w:r>
              <w:br/>
            </w:r>
            <w:r>
              <w:rPr>
                <w:rFonts w:ascii="Times New Roman"/>
                <w:b w:val="false"/>
                <w:i w:val="false"/>
                <w:color w:val="000000"/>
                <w:sz w:val="20"/>
              </w:rPr>
              <w:t>4-қосымша</w:t>
            </w:r>
          </w:p>
        </w:tc>
      </w:tr>
    </w:tbl>
    <w:bookmarkStart w:name="z62" w:id="51"/>
    <w:p>
      <w:pPr>
        <w:spacing w:after="0"/>
        <w:ind w:left="0"/>
        <w:jc w:val="left"/>
      </w:pPr>
      <w:r>
        <w:rPr>
          <w:rFonts w:ascii="Times New Roman"/>
          <w:b/>
          <w:i w:val="false"/>
          <w:color w:val="000000"/>
        </w:rPr>
        <w:t xml:space="preserve">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регламенті</w:t>
      </w:r>
    </w:p>
    <w:bookmarkEnd w:id="51"/>
    <w:bookmarkStart w:name="z63" w:id="52"/>
    <w:p>
      <w:pPr>
        <w:spacing w:after="0"/>
        <w:ind w:left="0"/>
        <w:jc w:val="left"/>
      </w:pPr>
      <w:r>
        <w:rPr>
          <w:rFonts w:ascii="Times New Roman"/>
          <w:b/>
          <w:i w:val="false"/>
          <w:color w:val="000000"/>
        </w:rPr>
        <w:t xml:space="preserve"> 1-тарау. Жалпы ережелер</w:t>
      </w:r>
    </w:p>
    <w:bookmarkEnd w:id="52"/>
    <w:bookmarkStart w:name="z64" w:id="53"/>
    <w:p>
      <w:pPr>
        <w:spacing w:after="0"/>
        <w:ind w:left="0"/>
        <w:jc w:val="both"/>
      </w:pPr>
      <w:r>
        <w:rPr>
          <w:rFonts w:ascii="Times New Roman"/>
          <w:b w:val="false"/>
          <w:i w:val="false"/>
          <w:color w:val="000000"/>
          <w:sz w:val="28"/>
        </w:rPr>
        <w:t xml:space="preserve">
      1.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(бұдан әрі – мемлекеттік көрсетілетін қызмет) Қазақстан Республикасы Ауыл шаруашылығы министрінің 2015 жылғы 15 шілдедегі № 15-02/655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12091 болып тіркелген) бекітілген "Пестицидтердi (улы химикаттарды) өндiру (формуляциялау), пестицидтердi (улы химикаттарды) өткiзу, пестицидтердi (улы химикаттарды) аэрозольдiк және фумигациялық тәсiлдермен қолдануға байланысты қызметті жүзеге асыруға лицензия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5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"электрондық үкіметтің" веб-порталы www.egov.kz, www.elіcense.kz (бұдан әрі – портал) арқылы жүзеге асырылады.</w:t>
      </w:r>
    </w:p>
    <w:bookmarkStart w:name="z65" w:id="54"/>
    <w:p>
      <w:pPr>
        <w:spacing w:after="0"/>
        <w:ind w:left="0"/>
        <w:jc w:val="both"/>
      </w:pPr>
      <w:r>
        <w:rPr>
          <w:rFonts w:ascii="Times New Roman"/>
          <w:b w:val="false"/>
          <w:i w:val="false"/>
          <w:color w:val="000000"/>
          <w:sz w:val="28"/>
        </w:rPr>
        <w:t>
      2. Мемлекеттік көрсетілетін қызмет нысаны: электрондық нысан (толық автоматтандырылған).</w:t>
      </w:r>
    </w:p>
    <w:bookmarkEnd w:id="54"/>
    <w:bookmarkStart w:name="z66" w:id="55"/>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малын, техниканы және технологиялық жабдықты сатып алуға кредит беру, сондай-ақ лизинг кезінде сыйақы мөлшерлемелерін субсидиялау (бұдан әрі – субсидия),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55"/>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w:t>
      </w:r>
    </w:p>
    <w:bookmarkStart w:name="z67" w:id="56"/>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56"/>
    <w:bookmarkStart w:name="z68" w:id="57"/>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57"/>
    <w:p>
      <w:pPr>
        <w:spacing w:after="0"/>
        <w:ind w:left="0"/>
        <w:jc w:val="both"/>
      </w:pPr>
      <w:r>
        <w:rPr>
          <w:rFonts w:ascii="Times New Roman"/>
          <w:b w:val="false"/>
          <w:i w:val="false"/>
          <w:color w:val="000000"/>
          <w:sz w:val="28"/>
        </w:rPr>
        <w:t xml:space="preserve">
      көрсетілетін қызметті берушіге Портал арқылы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69" w:id="5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58"/>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8 (сегіз) жұмыс күні;</w:t>
      </w:r>
    </w:p>
    <w:p>
      <w:pPr>
        <w:spacing w:after="0"/>
        <w:ind w:left="0"/>
        <w:jc w:val="both"/>
      </w:pPr>
      <w:r>
        <w:rPr>
          <w:rFonts w:ascii="Times New Roman"/>
          <w:b w:val="false"/>
          <w:i w:val="false"/>
          <w:color w:val="000000"/>
          <w:sz w:val="28"/>
        </w:rPr>
        <w:t>
      лицензияны қайта ресімдеу үшін – 2 (екі) жұмыс күні;</w:t>
      </w:r>
    </w:p>
    <w:p>
      <w:pPr>
        <w:spacing w:after="0"/>
        <w:ind w:left="0"/>
        <w:jc w:val="both"/>
      </w:pPr>
      <w:r>
        <w:rPr>
          <w:rFonts w:ascii="Times New Roman"/>
          <w:b w:val="false"/>
          <w:i w:val="false"/>
          <w:color w:val="000000"/>
          <w:sz w:val="28"/>
        </w:rPr>
        <w:t>
      лицензияның телнұсқасын беру үшін – 1 (бір) жұмыс күн;</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70" w:id="59"/>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59"/>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71" w:id="60"/>
    <w:p>
      <w:pPr>
        <w:spacing w:after="0"/>
        <w:ind w:left="0"/>
        <w:jc w:val="left"/>
      </w:pPr>
      <w:r>
        <w:rPr>
          <w:rFonts w:ascii="Times New Roman"/>
          <w:b/>
          <w:i w:val="false"/>
          <w:color w:val="000000"/>
        </w:rPr>
        <w:t xml:space="preserve"> 3-тарау. Мемлекеттік қызмет көрсету процесінде қөрсетілетін қызметті берушінің құрылымдық бөлімшелерінің (қызметкерлерінің) өзара іс-қимыл тәртібінің сипаттамасы</w:t>
      </w:r>
    </w:p>
    <w:bookmarkEnd w:id="60"/>
    <w:bookmarkStart w:name="z72" w:id="6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61"/>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73" w:id="6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62"/>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тексеріп қызмет нәтижесін дайындайды немесе дәлелді бас тартады – 8 (сегіз) жұмыс күні;</w:t>
      </w:r>
    </w:p>
    <w:p>
      <w:pPr>
        <w:spacing w:after="0"/>
        <w:ind w:left="0"/>
        <w:jc w:val="both"/>
      </w:pPr>
      <w:r>
        <w:rPr>
          <w:rFonts w:ascii="Times New Roman"/>
          <w:b w:val="false"/>
          <w:i w:val="false"/>
          <w:color w:val="000000"/>
          <w:sz w:val="28"/>
        </w:rPr>
        <w:t>
      лицензияны қайта ресімдеу үшін – 2 (екі) жұмыс күні;</w:t>
      </w:r>
    </w:p>
    <w:p>
      <w:pPr>
        <w:spacing w:after="0"/>
        <w:ind w:left="0"/>
        <w:jc w:val="both"/>
      </w:pPr>
      <w:r>
        <w:rPr>
          <w:rFonts w:ascii="Times New Roman"/>
          <w:b w:val="false"/>
          <w:i w:val="false"/>
          <w:color w:val="000000"/>
          <w:sz w:val="28"/>
        </w:rPr>
        <w:t>
      лицензияның телнұсқасын беру үшін – 1 (бір) жұмыс күні;</w:t>
      </w:r>
    </w:p>
    <w:p>
      <w:pPr>
        <w:spacing w:after="0"/>
        <w:ind w:left="0"/>
        <w:jc w:val="both"/>
      </w:pPr>
      <w:r>
        <w:rPr>
          <w:rFonts w:ascii="Times New Roman"/>
          <w:b w:val="false"/>
          <w:i w:val="false"/>
          <w:color w:val="000000"/>
          <w:sz w:val="28"/>
        </w:rPr>
        <w:t>
      5) көрсетілетін қызметті берушінің басшысы көрсетілетін қызметке қол қою – 30 (отыз) минут;</w:t>
      </w:r>
    </w:p>
    <w:p>
      <w:pPr>
        <w:spacing w:after="0"/>
        <w:ind w:left="0"/>
        <w:jc w:val="both"/>
      </w:pPr>
      <w:r>
        <w:rPr>
          <w:rFonts w:ascii="Times New Roman"/>
          <w:b w:val="false"/>
          <w:i w:val="false"/>
          <w:color w:val="000000"/>
          <w:sz w:val="28"/>
        </w:rPr>
        <w:t>
      6) кеңсе көрсетілетін қызметті алушыға қызметті беруі нәтижесін "жеке кабинетіне" жолдау – 30 (отыз) минут.</w:t>
      </w:r>
    </w:p>
    <w:bookmarkStart w:name="z74" w:id="63"/>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63"/>
    <w:bookmarkStart w:name="z75" w:id="64"/>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64"/>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Регламентте көрсетілген мемлекеттік қызметті таңдауы, стандарттың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нысанына сәйкес көрсетілген құжаттардың қажетті көшірмелерін электрондық түрде тіркеуі, сондай-ақ сұрауды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кері қайтарып алынған (күші жойылған) тіркеу куәліктерінің тізімінде болмауын, сондай-ақ сәйкестендіру деректерінің (сұрауда көрсетілген ЖСН/БСН мен ЭЦҚ тіркеу куәлігінде көрсетілген ЖСН арасындағы) сәйкестігін тексеру;</w:t>
      </w:r>
    </w:p>
    <w:p>
      <w:pPr>
        <w:spacing w:after="0"/>
        <w:ind w:left="0"/>
        <w:jc w:val="both"/>
      </w:pPr>
      <w:r>
        <w:rPr>
          <w:rFonts w:ascii="Times New Roman"/>
          <w:b w:val="false"/>
          <w:i w:val="false"/>
          <w:color w:val="000000"/>
          <w:sz w:val="28"/>
        </w:rPr>
        <w:t>
      4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5 процесс – көрсетілетін қызметті берушінің сұрауды өңдеуі үшін көрсетілетін қызметті алушының ЭЦҚ куәландырылған (қол қойылған) электронды құжатты (көрсетілген қызметті алушының сұрауын) "электрондық үкіметтің" шлюзі (бұдан әрі – ЭҮШ) арқылы "электрондық үкіметтің" өңірлік шлюзінің автоматтандырылған жұмыс орнына (бұдан әрі – ЭҮӨШ АЖО) жіберу;</w:t>
      </w:r>
    </w:p>
    <w:p>
      <w:pPr>
        <w:spacing w:after="0"/>
        <w:ind w:left="0"/>
        <w:jc w:val="both"/>
      </w:pPr>
      <w:r>
        <w:rPr>
          <w:rFonts w:ascii="Times New Roman"/>
          <w:b w:val="false"/>
          <w:i w:val="false"/>
          <w:color w:val="000000"/>
          <w:sz w:val="28"/>
        </w:rPr>
        <w:t>
      6 процесс – электрондық құжатта ЭҮӨШ АЖО-да тіркеу;</w:t>
      </w:r>
    </w:p>
    <w:p>
      <w:pPr>
        <w:spacing w:after="0"/>
        <w:ind w:left="0"/>
        <w:jc w:val="both"/>
      </w:pPr>
      <w:r>
        <w:rPr>
          <w:rFonts w:ascii="Times New Roman"/>
          <w:b w:val="false"/>
          <w:i w:val="false"/>
          <w:color w:val="000000"/>
          <w:sz w:val="28"/>
        </w:rPr>
        <w:t xml:space="preserve">
      3 шарт – көрсетілетін қызметті берушінің көрсетілетін қызметті алушы қоса тіркеген,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сәйкестігін тексеруі (өңдеуі);</w:t>
      </w:r>
    </w:p>
    <w:p>
      <w:pPr>
        <w:spacing w:after="0"/>
        <w:ind w:left="0"/>
        <w:jc w:val="both"/>
      </w:pPr>
      <w:r>
        <w:rPr>
          <w:rFonts w:ascii="Times New Roman"/>
          <w:b w:val="false"/>
          <w:i w:val="false"/>
          <w:color w:val="000000"/>
          <w:sz w:val="28"/>
        </w:rPr>
        <w:t>
      7 процесс – көрсетілетін қызметті алушының құжаттардың бұзушылықтардың болуына байланысты сұралып отырған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8 процесс – көрсетілетін қызметті алушының ЭҮӨШ АЖО қалыптастырған мемлекеттік көрсетілетін қызмет нәтижесін (электронды құжат нысанындағы хабарлама) алуы.</w:t>
      </w:r>
    </w:p>
    <w:p>
      <w:pPr>
        <w:spacing w:after="0"/>
        <w:ind w:left="0"/>
        <w:jc w:val="both"/>
      </w:pPr>
      <w:r>
        <w:rPr>
          <w:rFonts w:ascii="Times New Roman"/>
          <w:b w:val="false"/>
          <w:i w:val="false"/>
          <w:color w:val="000000"/>
          <w:sz w:val="28"/>
        </w:rPr>
        <w:t>
      Мемлекеттік қызмет көрсету нәтижесі көрсетілетін қызметті берушінің уәкілетті адамның ЭЦҚ куәландырылған электрондық құжат нысанында мемлекеттік көрсетілетін қызметті алуышының "жеке кабинетіне" жолданады.</w:t>
      </w:r>
    </w:p>
    <w:p>
      <w:pPr>
        <w:spacing w:after="0"/>
        <w:ind w:left="0"/>
        <w:jc w:val="both"/>
      </w:pPr>
      <w:r>
        <w:rPr>
          <w:rFonts w:ascii="Times New Roman"/>
          <w:b w:val="false"/>
          <w:i w:val="false"/>
          <w:color w:val="000000"/>
          <w:sz w:val="28"/>
        </w:rPr>
        <w:t xml:space="preserve">
      Портал арқылы мемлекеттік қызмет көрсету кезінде тартылған ақпараттық жүйелердің функционалдық өзара іс-қимылы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диаграммамен қөрсетілген.</w:t>
      </w:r>
    </w:p>
    <w:bookmarkStart w:name="z76" w:id="65"/>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 өндiру</w:t>
            </w:r>
            <w:r>
              <w:br/>
            </w:r>
            <w:r>
              <w:rPr>
                <w:rFonts w:ascii="Times New Roman"/>
                <w:b w:val="false"/>
                <w:i w:val="false"/>
                <w:color w:val="000000"/>
                <w:sz w:val="20"/>
              </w:rPr>
              <w:t>(формуляциялау), пестицидтердi (улы</w:t>
            </w:r>
            <w:r>
              <w:br/>
            </w:r>
            <w:r>
              <w:rPr>
                <w:rFonts w:ascii="Times New Roman"/>
                <w:b w:val="false"/>
                <w:i w:val="false"/>
                <w:color w:val="000000"/>
                <w:sz w:val="20"/>
              </w:rPr>
              <w:t>химикаттарды) өткiзу, пестицидтердi (улы</w:t>
            </w:r>
            <w:r>
              <w:br/>
            </w:r>
            <w:r>
              <w:rPr>
                <w:rFonts w:ascii="Times New Roman"/>
                <w:b w:val="false"/>
                <w:i w:val="false"/>
                <w:color w:val="000000"/>
                <w:sz w:val="20"/>
              </w:rPr>
              <w:t>химикаттарды) аэрозольдiк және</w:t>
            </w:r>
            <w:r>
              <w:br/>
            </w:r>
            <w:r>
              <w:rPr>
                <w:rFonts w:ascii="Times New Roman"/>
                <w:b w:val="false"/>
                <w:i w:val="false"/>
                <w:color w:val="000000"/>
                <w:sz w:val="20"/>
              </w:rPr>
              <w:t>фумигациялық тәсiлдермен қолдануға</w:t>
            </w:r>
            <w:r>
              <w:br/>
            </w:r>
            <w:r>
              <w:rPr>
                <w:rFonts w:ascii="Times New Roman"/>
                <w:b w:val="false"/>
                <w:i w:val="false"/>
                <w:color w:val="000000"/>
                <w:sz w:val="20"/>
              </w:rPr>
              <w:t>байланысты қызметті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152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152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"Пестицидтердi (улы химикаттарды)</w:t>
            </w:r>
            <w:r>
              <w:br/>
            </w:r>
            <w:r>
              <w:rPr>
                <w:rFonts w:ascii="Times New Roman"/>
                <w:b w:val="false"/>
                <w:i w:val="false"/>
                <w:color w:val="000000"/>
                <w:sz w:val="20"/>
              </w:rPr>
              <w:t>өндiру (формуляциялау), пестицидтердi</w:t>
            </w:r>
            <w:r>
              <w:br/>
            </w:r>
            <w:r>
              <w:rPr>
                <w:rFonts w:ascii="Times New Roman"/>
                <w:b w:val="false"/>
                <w:i w:val="false"/>
                <w:color w:val="000000"/>
                <w:sz w:val="20"/>
              </w:rPr>
              <w:t>(улы химикаттарды) өткiзу, пестицидтердi</w:t>
            </w:r>
            <w:r>
              <w:br/>
            </w:r>
            <w:r>
              <w:rPr>
                <w:rFonts w:ascii="Times New Roman"/>
                <w:b w:val="false"/>
                <w:i w:val="false"/>
                <w:color w:val="000000"/>
                <w:sz w:val="20"/>
              </w:rPr>
              <w:t>(улы химикаттарды) аэрозольдiк және</w:t>
            </w:r>
            <w:r>
              <w:br/>
            </w:r>
            <w:r>
              <w:rPr>
                <w:rFonts w:ascii="Times New Roman"/>
                <w:b w:val="false"/>
                <w:i w:val="false"/>
                <w:color w:val="000000"/>
                <w:sz w:val="20"/>
              </w:rPr>
              <w:t>фумигациялық тәсiлдермен қолдануға</w:t>
            </w:r>
            <w:r>
              <w:br/>
            </w:r>
            <w:r>
              <w:rPr>
                <w:rFonts w:ascii="Times New Roman"/>
                <w:b w:val="false"/>
                <w:i w:val="false"/>
                <w:color w:val="000000"/>
                <w:sz w:val="20"/>
              </w:rPr>
              <w:t>байланысты қызметті жүзеге асыруға</w:t>
            </w:r>
            <w:r>
              <w:br/>
            </w:r>
            <w:r>
              <w:rPr>
                <w:rFonts w:ascii="Times New Roman"/>
                <w:b w:val="false"/>
                <w:i w:val="false"/>
                <w:color w:val="000000"/>
                <w:sz w:val="20"/>
              </w:rPr>
              <w:t>лицензия 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header.xml" Type="http://schemas.openxmlformats.org/officeDocument/2006/relationships/header" Id="rId2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